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B7E01B" w14:textId="77777777" w:rsidR="00ED1F73" w:rsidRDefault="003B5277" w:rsidP="00B50181">
      <w:pPr>
        <w:rPr>
          <w:rFonts w:ascii="Arial" w:hAnsi="Arial" w:cs="Arial"/>
        </w:rPr>
      </w:pPr>
      <w:bookmarkStart w:id="0" w:name="_GoBack"/>
      <w:bookmarkEnd w:id="0"/>
      <w:r>
        <w:rPr>
          <w:rFonts w:ascii="Arial" w:hAnsi="Arial" w:cs="Arial"/>
          <w:b/>
          <w:sz w:val="32"/>
          <w:szCs w:val="32"/>
        </w:rPr>
        <w:t xml:space="preserve">Advies: </w:t>
      </w:r>
      <w:proofErr w:type="spellStart"/>
      <w:r>
        <w:rPr>
          <w:rFonts w:ascii="Arial" w:hAnsi="Arial" w:cs="Arial"/>
          <w:b/>
          <w:sz w:val="32"/>
          <w:szCs w:val="32"/>
        </w:rPr>
        <w:t>Merksemse</w:t>
      </w:r>
      <w:proofErr w:type="spellEnd"/>
      <w:r>
        <w:rPr>
          <w:rFonts w:ascii="Arial" w:hAnsi="Arial" w:cs="Arial"/>
          <w:b/>
          <w:sz w:val="32"/>
          <w:szCs w:val="32"/>
        </w:rPr>
        <w:t xml:space="preserve"> Adviesraad Senioren </w:t>
      </w:r>
      <w:r w:rsidRPr="003B5277">
        <w:rPr>
          <w:rFonts w:ascii="Arial" w:hAnsi="Arial" w:cs="Arial"/>
          <w:sz w:val="32"/>
          <w:szCs w:val="32"/>
        </w:rPr>
        <w:t>(MAS)</w:t>
      </w:r>
      <w:r w:rsidR="00AA6D24" w:rsidRPr="008821E5">
        <w:rPr>
          <w:rFonts w:ascii="Arial" w:hAnsi="Arial" w:cs="Arial"/>
        </w:rPr>
        <w:t xml:space="preserve"> </w:t>
      </w:r>
    </w:p>
    <w:p w14:paraId="0C1D37CA" w14:textId="77777777" w:rsidR="003B5277" w:rsidRDefault="003B5277" w:rsidP="00B50181">
      <w:pPr>
        <w:rPr>
          <w:rFonts w:ascii="Arial" w:hAnsi="Arial" w:cs="Arial"/>
          <w:sz w:val="20"/>
          <w:szCs w:val="20"/>
        </w:rPr>
      </w:pPr>
    </w:p>
    <w:p w14:paraId="57F1FAE7" w14:textId="77777777" w:rsidR="003B5277" w:rsidRDefault="003B5277" w:rsidP="00B50181">
      <w:pPr>
        <w:rPr>
          <w:rFonts w:ascii="Arial" w:hAnsi="Arial" w:cs="Arial"/>
          <w:sz w:val="20"/>
          <w:szCs w:val="20"/>
        </w:rPr>
      </w:pPr>
    </w:p>
    <w:p w14:paraId="5CE608CA" w14:textId="771DF24E" w:rsidR="00D95217" w:rsidRDefault="003B5277" w:rsidP="00B50181">
      <w:pPr>
        <w:rPr>
          <w:rFonts w:ascii="Arial" w:hAnsi="Arial" w:cs="Arial"/>
          <w:b/>
          <w:sz w:val="20"/>
          <w:szCs w:val="20"/>
        </w:rPr>
      </w:pPr>
      <w:r>
        <w:rPr>
          <w:rFonts w:ascii="Arial" w:hAnsi="Arial" w:cs="Arial"/>
          <w:b/>
          <w:sz w:val="20"/>
          <w:szCs w:val="20"/>
        </w:rPr>
        <w:t>Titel</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proofErr w:type="spellStart"/>
      <w:r w:rsidR="00340CD1">
        <w:rPr>
          <w:rFonts w:ascii="Arial" w:hAnsi="Arial" w:cs="Arial"/>
          <w:b/>
          <w:sz w:val="20"/>
          <w:szCs w:val="20"/>
        </w:rPr>
        <w:t>Zwaantjespad</w:t>
      </w:r>
      <w:proofErr w:type="spellEnd"/>
      <w:r w:rsidR="00340CD1">
        <w:rPr>
          <w:rFonts w:ascii="Arial" w:hAnsi="Arial" w:cs="Arial"/>
          <w:b/>
          <w:sz w:val="20"/>
          <w:szCs w:val="20"/>
        </w:rPr>
        <w:t xml:space="preserve"> - </w:t>
      </w:r>
    </w:p>
    <w:p w14:paraId="3ED55255" w14:textId="4ECDDF1F" w:rsidR="003B5277" w:rsidRPr="003B5277" w:rsidRDefault="003B5277" w:rsidP="00B50181">
      <w:pPr>
        <w:rPr>
          <w:rFonts w:ascii="Arial" w:hAnsi="Arial" w:cs="Arial"/>
          <w:b/>
          <w:sz w:val="20"/>
          <w:szCs w:val="20"/>
        </w:rPr>
      </w:pPr>
      <w:r>
        <w:rPr>
          <w:rFonts w:ascii="Arial" w:hAnsi="Arial" w:cs="Arial"/>
          <w:b/>
          <w:sz w:val="20"/>
          <w:szCs w:val="20"/>
        </w:rPr>
        <w:t>Datum</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00BA501B">
        <w:rPr>
          <w:rFonts w:ascii="Arial" w:hAnsi="Arial" w:cs="Arial"/>
          <w:sz w:val="20"/>
          <w:szCs w:val="20"/>
        </w:rPr>
        <w:t>0</w:t>
      </w:r>
      <w:r w:rsidR="00214B51">
        <w:rPr>
          <w:rFonts w:ascii="Arial" w:hAnsi="Arial" w:cs="Arial"/>
          <w:sz w:val="20"/>
          <w:szCs w:val="20"/>
        </w:rPr>
        <w:t>4</w:t>
      </w:r>
      <w:r w:rsidR="008D5483" w:rsidRPr="008D5483">
        <w:rPr>
          <w:rFonts w:ascii="Arial" w:hAnsi="Arial" w:cs="Arial"/>
          <w:sz w:val="20"/>
          <w:szCs w:val="20"/>
        </w:rPr>
        <w:t>/0</w:t>
      </w:r>
      <w:r w:rsidR="00BA501B">
        <w:rPr>
          <w:rFonts w:ascii="Arial" w:hAnsi="Arial" w:cs="Arial"/>
          <w:sz w:val="20"/>
          <w:szCs w:val="20"/>
        </w:rPr>
        <w:t>3</w:t>
      </w:r>
      <w:r w:rsidRPr="008D5483">
        <w:rPr>
          <w:rFonts w:ascii="Arial" w:hAnsi="Arial" w:cs="Arial"/>
          <w:sz w:val="20"/>
          <w:szCs w:val="20"/>
        </w:rPr>
        <w:t>/202</w:t>
      </w:r>
      <w:r w:rsidR="00214B51">
        <w:rPr>
          <w:rFonts w:ascii="Arial" w:hAnsi="Arial" w:cs="Arial"/>
          <w:sz w:val="20"/>
          <w:szCs w:val="20"/>
        </w:rPr>
        <w:t>2</w:t>
      </w:r>
    </w:p>
    <w:p w14:paraId="18C45209" w14:textId="153A1B98" w:rsidR="003B5277" w:rsidRDefault="003B5277" w:rsidP="00B50181">
      <w:pPr>
        <w:rPr>
          <w:rFonts w:ascii="Arial" w:hAnsi="Arial" w:cs="Arial"/>
          <w:sz w:val="20"/>
          <w:szCs w:val="20"/>
        </w:rPr>
      </w:pPr>
      <w:r w:rsidRPr="003B5277">
        <w:rPr>
          <w:rFonts w:ascii="Arial" w:hAnsi="Arial" w:cs="Arial"/>
          <w:b/>
          <w:sz w:val="20"/>
          <w:szCs w:val="20"/>
        </w:rPr>
        <w:t>Volgnummer</w:t>
      </w:r>
      <w:r>
        <w:rPr>
          <w:rFonts w:ascii="Arial" w:hAnsi="Arial" w:cs="Arial"/>
          <w:sz w:val="20"/>
          <w:szCs w:val="20"/>
        </w:rPr>
        <w:tab/>
      </w:r>
      <w:r>
        <w:rPr>
          <w:rFonts w:ascii="Arial" w:hAnsi="Arial" w:cs="Arial"/>
          <w:sz w:val="20"/>
          <w:szCs w:val="20"/>
        </w:rPr>
        <w:tab/>
      </w:r>
      <w:r>
        <w:rPr>
          <w:rFonts w:ascii="Arial" w:hAnsi="Arial" w:cs="Arial"/>
          <w:sz w:val="20"/>
          <w:szCs w:val="20"/>
        </w:rPr>
        <w:tab/>
        <w:t>SERME/202</w:t>
      </w:r>
      <w:r w:rsidR="00214B51">
        <w:rPr>
          <w:rFonts w:ascii="Arial" w:hAnsi="Arial" w:cs="Arial"/>
          <w:sz w:val="20"/>
          <w:szCs w:val="20"/>
        </w:rPr>
        <w:t>2</w:t>
      </w:r>
      <w:r>
        <w:rPr>
          <w:rFonts w:ascii="Arial" w:hAnsi="Arial" w:cs="Arial"/>
          <w:sz w:val="20"/>
          <w:szCs w:val="20"/>
        </w:rPr>
        <w:t>/00</w:t>
      </w:r>
      <w:r w:rsidR="00214B51">
        <w:rPr>
          <w:rFonts w:ascii="Arial" w:hAnsi="Arial" w:cs="Arial"/>
          <w:sz w:val="20"/>
          <w:szCs w:val="20"/>
        </w:rPr>
        <w:t>4</w:t>
      </w:r>
    </w:p>
    <w:p w14:paraId="3E8BDDDD" w14:textId="078196C8" w:rsidR="003B5277" w:rsidRDefault="003B5277" w:rsidP="00B50181">
      <w:pPr>
        <w:rPr>
          <w:rFonts w:ascii="Arial" w:hAnsi="Arial" w:cs="Arial"/>
          <w:sz w:val="20"/>
          <w:szCs w:val="20"/>
        </w:rPr>
      </w:pPr>
      <w:r w:rsidRPr="003B5277">
        <w:rPr>
          <w:rFonts w:ascii="Arial" w:hAnsi="Arial" w:cs="Arial"/>
          <w:b/>
          <w:sz w:val="20"/>
          <w:szCs w:val="20"/>
        </w:rPr>
        <w:t>Gericht aan</w:t>
      </w:r>
      <w:r>
        <w:rPr>
          <w:rFonts w:ascii="Arial" w:hAnsi="Arial" w:cs="Arial"/>
          <w:sz w:val="20"/>
          <w:szCs w:val="20"/>
        </w:rPr>
        <w:tab/>
      </w:r>
      <w:r>
        <w:rPr>
          <w:rFonts w:ascii="Arial" w:hAnsi="Arial" w:cs="Arial"/>
          <w:sz w:val="20"/>
          <w:szCs w:val="20"/>
        </w:rPr>
        <w:tab/>
      </w:r>
      <w:r>
        <w:rPr>
          <w:rFonts w:ascii="Arial" w:hAnsi="Arial" w:cs="Arial"/>
          <w:sz w:val="20"/>
          <w:szCs w:val="20"/>
        </w:rPr>
        <w:tab/>
      </w:r>
      <w:r w:rsidR="004F2129">
        <w:rPr>
          <w:rFonts w:ascii="Arial" w:hAnsi="Arial" w:cs="Arial"/>
          <w:sz w:val="20"/>
          <w:szCs w:val="20"/>
        </w:rPr>
        <w:t>d</w:t>
      </w:r>
      <w:r>
        <w:rPr>
          <w:rFonts w:ascii="Arial" w:hAnsi="Arial" w:cs="Arial"/>
          <w:sz w:val="20"/>
          <w:szCs w:val="20"/>
        </w:rPr>
        <w:t>istrictscollege Merksem</w:t>
      </w:r>
    </w:p>
    <w:p w14:paraId="16CB42C7" w14:textId="0DC8DD06" w:rsidR="003B5277" w:rsidRDefault="003B5277" w:rsidP="00B50181">
      <w:pPr>
        <w:rPr>
          <w:rFonts w:ascii="Arial" w:hAnsi="Arial" w:cs="Arial"/>
          <w:sz w:val="20"/>
          <w:szCs w:val="20"/>
        </w:rPr>
      </w:pPr>
      <w:r w:rsidRPr="003B5277">
        <w:rPr>
          <w:rFonts w:ascii="Arial" w:hAnsi="Arial" w:cs="Arial"/>
          <w:b/>
          <w:sz w:val="20"/>
          <w:szCs w:val="20"/>
        </w:rPr>
        <w:t>Contactpersonen raad</w:t>
      </w:r>
      <w:r>
        <w:rPr>
          <w:rFonts w:ascii="Arial" w:hAnsi="Arial" w:cs="Arial"/>
          <w:sz w:val="20"/>
          <w:szCs w:val="20"/>
        </w:rPr>
        <w:tab/>
      </w:r>
      <w:r>
        <w:rPr>
          <w:rFonts w:ascii="Arial" w:hAnsi="Arial" w:cs="Arial"/>
          <w:sz w:val="20"/>
          <w:szCs w:val="20"/>
        </w:rPr>
        <w:tab/>
        <w:t xml:space="preserve">Chris Geeraerts, Marc Van Boxelaer, </w:t>
      </w:r>
      <w:r w:rsidR="004F2129">
        <w:rPr>
          <w:rFonts w:ascii="Arial" w:hAnsi="Arial" w:cs="Arial"/>
          <w:sz w:val="20"/>
          <w:szCs w:val="20"/>
        </w:rPr>
        <w:t xml:space="preserve">Fred </w:t>
      </w:r>
      <w:proofErr w:type="spellStart"/>
      <w:r w:rsidR="004F2129">
        <w:rPr>
          <w:rFonts w:ascii="Arial" w:hAnsi="Arial" w:cs="Arial"/>
          <w:sz w:val="20"/>
          <w:szCs w:val="20"/>
        </w:rPr>
        <w:t>Frison</w:t>
      </w:r>
      <w:proofErr w:type="spellEnd"/>
      <w:r w:rsidR="004F2129">
        <w:rPr>
          <w:rFonts w:ascii="Arial" w:hAnsi="Arial" w:cs="Arial"/>
          <w:sz w:val="20"/>
          <w:szCs w:val="20"/>
        </w:rPr>
        <w:t xml:space="preserve">, </w:t>
      </w:r>
      <w:r>
        <w:rPr>
          <w:rFonts w:ascii="Arial" w:hAnsi="Arial" w:cs="Arial"/>
          <w:sz w:val="20"/>
          <w:szCs w:val="20"/>
        </w:rPr>
        <w:t>Guy Van Spitael</w:t>
      </w:r>
      <w:r w:rsidR="004F2129">
        <w:rPr>
          <w:rFonts w:ascii="Arial" w:hAnsi="Arial" w:cs="Arial"/>
          <w:sz w:val="20"/>
          <w:szCs w:val="20"/>
        </w:rPr>
        <w:t>,</w:t>
      </w:r>
      <w:r w:rsidR="004F2129">
        <w:rPr>
          <w:rFonts w:ascii="Arial" w:hAnsi="Arial" w:cs="Arial"/>
          <w:sz w:val="20"/>
          <w:szCs w:val="20"/>
        </w:rPr>
        <w:br/>
      </w:r>
      <w:r w:rsidR="004F2129">
        <w:rPr>
          <w:rFonts w:ascii="Arial" w:hAnsi="Arial" w:cs="Arial"/>
          <w:sz w:val="20"/>
          <w:szCs w:val="20"/>
        </w:rPr>
        <w:tab/>
      </w:r>
      <w:r w:rsidR="004F2129">
        <w:rPr>
          <w:rFonts w:ascii="Arial" w:hAnsi="Arial" w:cs="Arial"/>
          <w:sz w:val="20"/>
          <w:szCs w:val="20"/>
        </w:rPr>
        <w:tab/>
      </w:r>
      <w:r w:rsidR="004F2129">
        <w:rPr>
          <w:rFonts w:ascii="Arial" w:hAnsi="Arial" w:cs="Arial"/>
          <w:sz w:val="20"/>
          <w:szCs w:val="20"/>
        </w:rPr>
        <w:tab/>
      </w:r>
      <w:r w:rsidR="004F2129">
        <w:rPr>
          <w:rFonts w:ascii="Arial" w:hAnsi="Arial" w:cs="Arial"/>
          <w:sz w:val="20"/>
          <w:szCs w:val="20"/>
        </w:rPr>
        <w:tab/>
        <w:t>Yvette Knockaert</w:t>
      </w:r>
    </w:p>
    <w:p w14:paraId="0ECD7774" w14:textId="77777777" w:rsidR="003B5277" w:rsidRDefault="003B5277" w:rsidP="00B50181">
      <w:pPr>
        <w:rPr>
          <w:rFonts w:ascii="Arial" w:hAnsi="Arial" w:cs="Arial"/>
          <w:sz w:val="20"/>
          <w:szCs w:val="20"/>
        </w:rPr>
      </w:pPr>
      <w:r w:rsidRPr="003B5277">
        <w:rPr>
          <w:rFonts w:ascii="Arial" w:hAnsi="Arial" w:cs="Arial"/>
          <w:b/>
          <w:sz w:val="20"/>
          <w:szCs w:val="20"/>
        </w:rPr>
        <w:t xml:space="preserve">Contactpersoon </w:t>
      </w:r>
      <w:r>
        <w:rPr>
          <w:rFonts w:ascii="Arial" w:hAnsi="Arial" w:cs="Arial"/>
          <w:b/>
          <w:sz w:val="20"/>
          <w:szCs w:val="20"/>
        </w:rPr>
        <w:br/>
      </w:r>
      <w:r w:rsidRPr="003B5277">
        <w:rPr>
          <w:rFonts w:ascii="Arial" w:hAnsi="Arial" w:cs="Arial"/>
          <w:b/>
          <w:sz w:val="20"/>
          <w:szCs w:val="20"/>
        </w:rPr>
        <w:t>administratie</w:t>
      </w:r>
      <w:r>
        <w:rPr>
          <w:rFonts w:ascii="Arial" w:hAnsi="Arial" w:cs="Arial"/>
          <w:sz w:val="20"/>
          <w:szCs w:val="20"/>
        </w:rPr>
        <w:tab/>
      </w:r>
      <w:r>
        <w:rPr>
          <w:rFonts w:ascii="Arial" w:hAnsi="Arial" w:cs="Arial"/>
          <w:sz w:val="20"/>
          <w:szCs w:val="20"/>
        </w:rPr>
        <w:tab/>
      </w:r>
      <w:r>
        <w:rPr>
          <w:rFonts w:ascii="Arial" w:hAnsi="Arial" w:cs="Arial"/>
          <w:sz w:val="20"/>
          <w:szCs w:val="20"/>
        </w:rPr>
        <w:tab/>
        <w:t>Sonja Verbustel</w:t>
      </w:r>
    </w:p>
    <w:p w14:paraId="7B6C6897" w14:textId="77777777" w:rsidR="003B5277" w:rsidRDefault="003B5277" w:rsidP="00B50181">
      <w:pPr>
        <w:pBdr>
          <w:bottom w:val="single" w:sz="6" w:space="1" w:color="auto"/>
        </w:pBdr>
        <w:rPr>
          <w:rFonts w:ascii="Arial" w:hAnsi="Arial" w:cs="Arial"/>
          <w:sz w:val="20"/>
          <w:szCs w:val="20"/>
        </w:rPr>
      </w:pPr>
    </w:p>
    <w:p w14:paraId="08F565B1" w14:textId="77777777" w:rsidR="003B5277" w:rsidRDefault="003B5277" w:rsidP="00B50181">
      <w:pPr>
        <w:rPr>
          <w:rFonts w:ascii="Arial" w:hAnsi="Arial" w:cs="Arial"/>
          <w:sz w:val="20"/>
          <w:szCs w:val="20"/>
        </w:rPr>
      </w:pPr>
    </w:p>
    <w:p w14:paraId="0454072F" w14:textId="61F7DEFC" w:rsidR="008D313F" w:rsidRPr="00512AB5" w:rsidRDefault="003B5277" w:rsidP="008D313F">
      <w:pPr>
        <w:pStyle w:val="Lijstalinea"/>
        <w:numPr>
          <w:ilvl w:val="0"/>
          <w:numId w:val="20"/>
        </w:numPr>
        <w:shd w:val="clear" w:color="auto" w:fill="FFFFFF"/>
        <w:spacing w:after="0" w:line="240" w:lineRule="auto"/>
        <w:ind w:left="357"/>
        <w:rPr>
          <w:rFonts w:ascii="Arial" w:hAnsi="Arial" w:cs="Arial"/>
          <w:i/>
          <w:iCs/>
          <w:color w:val="000000"/>
          <w:sz w:val="24"/>
          <w:u w:val="single"/>
          <w:lang w:eastAsia="nl-BE"/>
        </w:rPr>
      </w:pPr>
      <w:r w:rsidRPr="004F2129">
        <w:rPr>
          <w:rFonts w:ascii="Arial" w:hAnsi="Arial" w:cs="Arial"/>
          <w:b/>
          <w:sz w:val="28"/>
          <w:szCs w:val="28"/>
        </w:rPr>
        <w:t>Achtergrond en argumentatie</w:t>
      </w:r>
      <w:r w:rsidRPr="004F2129">
        <w:rPr>
          <w:rFonts w:ascii="Arial" w:hAnsi="Arial" w:cs="Arial"/>
          <w:b/>
          <w:sz w:val="28"/>
          <w:szCs w:val="28"/>
        </w:rPr>
        <w:br/>
      </w:r>
      <w:r w:rsidRPr="004F2129">
        <w:rPr>
          <w:rFonts w:ascii="Arial" w:hAnsi="Arial" w:cs="Arial"/>
          <w:b/>
          <w:sz w:val="28"/>
          <w:szCs w:val="28"/>
        </w:rPr>
        <w:br/>
      </w:r>
      <w:r w:rsidRPr="004F2129">
        <w:rPr>
          <w:rFonts w:ascii="Arial" w:hAnsi="Arial" w:cs="Arial"/>
          <w:b/>
          <w:sz w:val="24"/>
          <w:szCs w:val="24"/>
        </w:rPr>
        <w:t>Problematiek</w:t>
      </w:r>
      <w:r w:rsidR="004F2129">
        <w:rPr>
          <w:rFonts w:ascii="Arial" w:hAnsi="Arial" w:cs="Arial"/>
          <w:b/>
          <w:sz w:val="24"/>
          <w:szCs w:val="24"/>
        </w:rPr>
        <w:t xml:space="preserve"> en argumentatie</w:t>
      </w:r>
      <w:r w:rsidRPr="004F2129">
        <w:rPr>
          <w:rFonts w:ascii="Arial" w:hAnsi="Arial" w:cs="Arial"/>
          <w:b/>
          <w:sz w:val="24"/>
          <w:szCs w:val="24"/>
        </w:rPr>
        <w:br/>
      </w:r>
      <w:r w:rsidR="00214B51">
        <w:rPr>
          <w:rFonts w:ascii="Arial" w:hAnsi="Arial" w:cs="Arial"/>
          <w:sz w:val="24"/>
          <w:szCs w:val="24"/>
        </w:rPr>
        <w:br/>
        <w:t xml:space="preserve">Het </w:t>
      </w:r>
      <w:proofErr w:type="spellStart"/>
      <w:r w:rsidR="00214B51">
        <w:rPr>
          <w:rFonts w:ascii="Arial" w:hAnsi="Arial" w:cs="Arial"/>
          <w:sz w:val="24"/>
          <w:szCs w:val="24"/>
        </w:rPr>
        <w:t>Zwaantjespad</w:t>
      </w:r>
      <w:proofErr w:type="spellEnd"/>
      <w:r w:rsidR="00725BAF" w:rsidRPr="004F2129">
        <w:rPr>
          <w:rFonts w:ascii="Arial" w:hAnsi="Arial" w:cs="Arial"/>
          <w:sz w:val="24"/>
          <w:szCs w:val="24"/>
        </w:rPr>
        <w:t xml:space="preserve"> </w:t>
      </w:r>
      <w:r w:rsidR="00214B51">
        <w:rPr>
          <w:rFonts w:ascii="Arial" w:hAnsi="Arial" w:cs="Arial"/>
          <w:sz w:val="24"/>
          <w:szCs w:val="24"/>
        </w:rPr>
        <w:t>is weer volledig kapotgereden en zit vol putten en bij regenweer grote plassen.</w:t>
      </w:r>
      <w:r w:rsidR="00D95217" w:rsidRPr="004F2129">
        <w:rPr>
          <w:rFonts w:ascii="Arial" w:hAnsi="Arial" w:cs="Arial"/>
          <w:sz w:val="24"/>
          <w:szCs w:val="24"/>
        </w:rPr>
        <w:t xml:space="preserve"> Dit vorm</w:t>
      </w:r>
      <w:r w:rsidR="00214B51">
        <w:rPr>
          <w:rFonts w:ascii="Arial" w:hAnsi="Arial" w:cs="Arial"/>
          <w:sz w:val="24"/>
          <w:szCs w:val="24"/>
        </w:rPr>
        <w:t>t</w:t>
      </w:r>
      <w:r w:rsidR="00D95217" w:rsidRPr="004F2129">
        <w:rPr>
          <w:rFonts w:ascii="Arial" w:hAnsi="Arial" w:cs="Arial"/>
          <w:sz w:val="24"/>
          <w:szCs w:val="24"/>
        </w:rPr>
        <w:t xml:space="preserve"> een g</w:t>
      </w:r>
      <w:r w:rsidR="00AF429C" w:rsidRPr="004F2129">
        <w:rPr>
          <w:rFonts w:ascii="Arial" w:hAnsi="Arial" w:cs="Arial"/>
          <w:sz w:val="24"/>
          <w:szCs w:val="24"/>
        </w:rPr>
        <w:t>evaar voor senioren met rollator</w:t>
      </w:r>
      <w:r w:rsidR="0092255A">
        <w:rPr>
          <w:rFonts w:ascii="Arial" w:hAnsi="Arial" w:cs="Arial"/>
          <w:sz w:val="24"/>
          <w:szCs w:val="24"/>
        </w:rPr>
        <w:t>, voor rolstoelgebruikers</w:t>
      </w:r>
      <w:r w:rsidR="00AF429C" w:rsidRPr="004F2129">
        <w:rPr>
          <w:rFonts w:ascii="Arial" w:hAnsi="Arial" w:cs="Arial"/>
          <w:sz w:val="24"/>
          <w:szCs w:val="24"/>
        </w:rPr>
        <w:t xml:space="preserve"> en voor fietsers</w:t>
      </w:r>
      <w:r w:rsidR="00DD35A0" w:rsidRPr="004F2129">
        <w:rPr>
          <w:rFonts w:ascii="Arial" w:hAnsi="Arial" w:cs="Arial"/>
          <w:sz w:val="24"/>
          <w:szCs w:val="24"/>
        </w:rPr>
        <w:t>.</w:t>
      </w:r>
      <w:r w:rsidR="007C0B79" w:rsidRPr="004F2129">
        <w:rPr>
          <w:rFonts w:ascii="Arial" w:hAnsi="Arial" w:cs="Arial"/>
          <w:sz w:val="24"/>
          <w:szCs w:val="24"/>
        </w:rPr>
        <w:br/>
      </w:r>
      <w:r w:rsidR="00214B51">
        <w:rPr>
          <w:rFonts w:ascii="Arial" w:hAnsi="Arial" w:cs="Arial"/>
          <w:color w:val="000000"/>
          <w:sz w:val="24"/>
        </w:rPr>
        <w:t>Vorig jaar werden</w:t>
      </w:r>
      <w:r w:rsidR="00254899">
        <w:rPr>
          <w:rFonts w:ascii="Arial" w:hAnsi="Arial" w:cs="Arial"/>
          <w:sz w:val="24"/>
          <w:szCs w:val="24"/>
        </w:rPr>
        <w:t xml:space="preserve"> de putten opgevuld</w:t>
      </w:r>
      <w:r w:rsidR="00214B51">
        <w:rPr>
          <w:rFonts w:ascii="Arial" w:hAnsi="Arial" w:cs="Arial"/>
          <w:sz w:val="24"/>
          <w:szCs w:val="24"/>
        </w:rPr>
        <w:t>, maar nu is het erger dan ooit</w:t>
      </w:r>
      <w:r w:rsidR="00254899">
        <w:rPr>
          <w:rFonts w:ascii="Arial" w:hAnsi="Arial" w:cs="Arial"/>
          <w:sz w:val="24"/>
          <w:szCs w:val="24"/>
        </w:rPr>
        <w:t>.</w:t>
      </w:r>
      <w:r w:rsidR="00340CD1">
        <w:rPr>
          <w:rFonts w:ascii="Arial" w:hAnsi="Arial" w:cs="Arial"/>
          <w:sz w:val="24"/>
          <w:szCs w:val="24"/>
        </w:rPr>
        <w:br/>
      </w:r>
      <w:r w:rsidR="00340CD1">
        <w:rPr>
          <w:rFonts w:ascii="Arial" w:hAnsi="Arial" w:cs="Arial"/>
          <w:sz w:val="24"/>
          <w:szCs w:val="24"/>
        </w:rPr>
        <w:br/>
        <w:t>11/03/2021 – SERME/2021/006 – probleem aangekaart</w:t>
      </w:r>
      <w:r w:rsidR="00340CD1">
        <w:rPr>
          <w:rFonts w:ascii="Arial" w:hAnsi="Arial" w:cs="Arial"/>
          <w:sz w:val="24"/>
          <w:szCs w:val="24"/>
        </w:rPr>
        <w:br/>
        <w:t>03/06/2021 – antwoord DC – lokale herstellingen</w:t>
      </w:r>
      <w:r w:rsidR="00340CD1">
        <w:rPr>
          <w:rFonts w:ascii="Arial" w:hAnsi="Arial" w:cs="Arial"/>
          <w:sz w:val="24"/>
          <w:szCs w:val="24"/>
        </w:rPr>
        <w:br/>
        <w:t>16/09/2021 – MAS – opmerking: na herstellingen al terug vele putten</w:t>
      </w:r>
      <w:r w:rsidR="00340CD1">
        <w:rPr>
          <w:rFonts w:ascii="Arial" w:hAnsi="Arial" w:cs="Arial"/>
          <w:sz w:val="24"/>
          <w:szCs w:val="24"/>
        </w:rPr>
        <w:br/>
        <w:t>27/09/2021 – melding opgemaakt in naam van de MAS</w:t>
      </w:r>
      <w:r w:rsidR="00340CD1">
        <w:rPr>
          <w:rFonts w:ascii="Arial" w:hAnsi="Arial" w:cs="Arial"/>
          <w:sz w:val="24"/>
          <w:szCs w:val="24"/>
        </w:rPr>
        <w:br/>
        <w:t xml:space="preserve">04/10/2021 – antwoord op melding: </w:t>
      </w:r>
      <w:r w:rsidR="00512AB5">
        <w:rPr>
          <w:rFonts w:ascii="Arial" w:hAnsi="Arial" w:cs="Arial"/>
          <w:sz w:val="24"/>
          <w:szCs w:val="24"/>
        </w:rPr>
        <w:t>“</w:t>
      </w:r>
      <w:r w:rsidR="008D313F" w:rsidRPr="008964D8">
        <w:rPr>
          <w:rFonts w:ascii="Arial" w:hAnsi="Arial" w:cs="Arial"/>
          <w:color w:val="000000"/>
          <w:sz w:val="24"/>
          <w:lang w:eastAsia="nl-BE"/>
        </w:rPr>
        <w:t xml:space="preserve">De volkstuintjes zijn sowieso enkel bereikbaar via het </w:t>
      </w:r>
      <w:proofErr w:type="spellStart"/>
      <w:r w:rsidR="008D313F" w:rsidRPr="008964D8">
        <w:rPr>
          <w:rFonts w:ascii="Arial" w:hAnsi="Arial" w:cs="Arial"/>
          <w:color w:val="000000"/>
          <w:sz w:val="24"/>
          <w:lang w:eastAsia="nl-BE"/>
        </w:rPr>
        <w:t>Zwaantjespad</w:t>
      </w:r>
      <w:proofErr w:type="spellEnd"/>
      <w:r w:rsidR="008D313F" w:rsidRPr="008964D8">
        <w:rPr>
          <w:rFonts w:ascii="Arial" w:hAnsi="Arial" w:cs="Arial"/>
          <w:color w:val="000000"/>
          <w:sz w:val="24"/>
          <w:lang w:eastAsia="nl-BE"/>
        </w:rPr>
        <w:t xml:space="preserve">, het is dan ook normaal dat hier </w:t>
      </w:r>
      <w:r w:rsidR="008D313F" w:rsidRPr="00512AB5">
        <w:rPr>
          <w:rFonts w:ascii="Arial" w:hAnsi="Arial" w:cs="Arial"/>
          <w:i/>
          <w:iCs/>
          <w:color w:val="000000"/>
          <w:sz w:val="24"/>
          <w:u w:val="single"/>
          <w:lang w:eastAsia="nl-BE"/>
        </w:rPr>
        <w:t>af en toe</w:t>
      </w:r>
      <w:r w:rsidR="008D313F" w:rsidRPr="008964D8">
        <w:rPr>
          <w:rFonts w:ascii="Arial" w:hAnsi="Arial" w:cs="Arial"/>
          <w:color w:val="000000"/>
          <w:sz w:val="24"/>
          <w:lang w:eastAsia="nl-BE"/>
        </w:rPr>
        <w:t xml:space="preserve"> verkeer door rijdt.</w:t>
      </w:r>
      <w:r w:rsidR="008D313F">
        <w:rPr>
          <w:rFonts w:ascii="Arial" w:hAnsi="Arial" w:cs="Arial"/>
          <w:color w:val="000000"/>
          <w:sz w:val="24"/>
          <w:lang w:eastAsia="nl-BE"/>
        </w:rPr>
        <w:t xml:space="preserve"> </w:t>
      </w:r>
      <w:r w:rsidR="008D313F" w:rsidRPr="008964D8">
        <w:rPr>
          <w:rFonts w:ascii="Arial" w:hAnsi="Arial" w:cs="Arial"/>
          <w:color w:val="000000"/>
          <w:sz w:val="24"/>
          <w:lang w:eastAsia="nl-BE"/>
        </w:rPr>
        <w:t xml:space="preserve">Het klopt dat er hier en daar </w:t>
      </w:r>
      <w:r w:rsidR="008D313F" w:rsidRPr="00512AB5">
        <w:rPr>
          <w:rFonts w:ascii="Arial" w:hAnsi="Arial" w:cs="Arial"/>
          <w:i/>
          <w:iCs/>
          <w:color w:val="000000"/>
          <w:sz w:val="24"/>
          <w:u w:val="single"/>
          <w:lang w:eastAsia="nl-BE"/>
        </w:rPr>
        <w:t>enkele putten</w:t>
      </w:r>
      <w:r w:rsidR="008D313F" w:rsidRPr="008964D8">
        <w:rPr>
          <w:rFonts w:ascii="Arial" w:hAnsi="Arial" w:cs="Arial"/>
          <w:color w:val="000000"/>
          <w:sz w:val="24"/>
          <w:lang w:eastAsia="nl-BE"/>
        </w:rPr>
        <w:t xml:space="preserve"> zijn, maar </w:t>
      </w:r>
      <w:r w:rsidR="008D313F" w:rsidRPr="00512AB5">
        <w:rPr>
          <w:rFonts w:ascii="Arial" w:hAnsi="Arial" w:cs="Arial"/>
          <w:i/>
          <w:iCs/>
          <w:color w:val="000000"/>
          <w:sz w:val="24"/>
          <w:u w:val="single"/>
          <w:lang w:eastAsia="nl-BE"/>
        </w:rPr>
        <w:t>als voetgangers of fietser kan je die gemakkelijk ontwijken.</w:t>
      </w:r>
    </w:p>
    <w:p w14:paraId="26A438B1" w14:textId="77777777" w:rsidR="008D313F" w:rsidRPr="008964D8" w:rsidRDefault="008D313F" w:rsidP="00512AB5">
      <w:pPr>
        <w:pStyle w:val="Lijstalinea"/>
        <w:shd w:val="clear" w:color="auto" w:fill="FFFFFF"/>
        <w:spacing w:after="0" w:line="240" w:lineRule="auto"/>
        <w:ind w:left="357"/>
        <w:rPr>
          <w:rFonts w:ascii="Arial" w:hAnsi="Arial" w:cs="Arial"/>
          <w:color w:val="000000"/>
          <w:sz w:val="24"/>
          <w:lang w:eastAsia="nl-BE"/>
        </w:rPr>
      </w:pPr>
      <w:r w:rsidRPr="008964D8">
        <w:rPr>
          <w:rFonts w:ascii="Arial" w:hAnsi="Arial" w:cs="Arial"/>
          <w:color w:val="000000"/>
          <w:sz w:val="24"/>
          <w:lang w:eastAsia="nl-BE"/>
        </w:rPr>
        <w:t>We bekijken of het mogelijk is om hier en daar nog een aantal herstellingen uit te voeren, maar dit zal altijd een onverhard pad blijven. Putten of plaatselijke plasvorming zijn dus nooit uitgesloten.”</w:t>
      </w:r>
    </w:p>
    <w:p w14:paraId="6E023FED" w14:textId="5DCB7602" w:rsidR="0034432E" w:rsidRPr="00512AB5" w:rsidRDefault="00340CD1" w:rsidP="00512AB5">
      <w:pPr>
        <w:ind w:left="357"/>
        <w:rPr>
          <w:rFonts w:ascii="Arial" w:hAnsi="Arial" w:cs="Arial"/>
          <w:sz w:val="24"/>
        </w:rPr>
      </w:pPr>
      <w:r w:rsidRPr="00512AB5">
        <w:rPr>
          <w:rFonts w:ascii="Arial" w:eastAsiaTheme="minorHAnsi" w:hAnsi="Arial" w:cs="Arial"/>
          <w:sz w:val="24"/>
        </w:rPr>
        <w:t>28/10/2021 – MAS neemt kennis van het antwoord op de melding</w:t>
      </w:r>
      <w:r w:rsidRPr="00512AB5">
        <w:rPr>
          <w:rFonts w:ascii="Arial" w:eastAsiaTheme="minorHAnsi" w:hAnsi="Arial" w:cs="Arial"/>
          <w:sz w:val="24"/>
        </w:rPr>
        <w:br/>
        <w:t>13/01/2022 – MAS – opmerking: terug veel putten en plassen ter hoogte van de hondenschool</w:t>
      </w:r>
      <w:r w:rsidR="00512AB5">
        <w:rPr>
          <w:rFonts w:ascii="Arial" w:eastAsiaTheme="minorHAnsi" w:hAnsi="Arial" w:cs="Arial"/>
          <w:sz w:val="24"/>
        </w:rPr>
        <w:t xml:space="preserve">, </w:t>
      </w:r>
      <w:r w:rsidR="00512AB5" w:rsidRPr="005D43FC">
        <w:rPr>
          <w:rFonts w:ascii="Arial" w:eastAsiaTheme="minorHAnsi" w:hAnsi="Arial" w:cs="Arial"/>
          <w:i/>
          <w:iCs/>
          <w:sz w:val="24"/>
          <w:u w:val="single"/>
        </w:rPr>
        <w:t xml:space="preserve">veel meer dan in het antwoord van de melding wordt </w:t>
      </w:r>
      <w:r w:rsidR="001E29B3" w:rsidRPr="005D43FC">
        <w:rPr>
          <w:rFonts w:ascii="Arial" w:eastAsiaTheme="minorHAnsi" w:hAnsi="Arial" w:cs="Arial"/>
          <w:i/>
          <w:iCs/>
          <w:sz w:val="24"/>
          <w:u w:val="single"/>
        </w:rPr>
        <w:t>omschreven</w:t>
      </w:r>
      <w:r w:rsidR="00512AB5">
        <w:rPr>
          <w:rFonts w:ascii="Arial" w:eastAsiaTheme="minorHAnsi" w:hAnsi="Arial" w:cs="Arial"/>
          <w:sz w:val="24"/>
        </w:rPr>
        <w:t>.</w:t>
      </w:r>
      <w:r w:rsidR="0034432E" w:rsidRPr="00512AB5">
        <w:rPr>
          <w:rFonts w:ascii="Arial" w:eastAsiaTheme="minorHAnsi" w:hAnsi="Arial" w:cs="Arial"/>
          <w:sz w:val="24"/>
        </w:rPr>
        <w:br/>
      </w:r>
      <w:r w:rsidR="0034432E" w:rsidRPr="00512AB5">
        <w:rPr>
          <w:rFonts w:ascii="Arial" w:eastAsiaTheme="minorHAnsi" w:hAnsi="Arial" w:cs="Arial"/>
          <w:sz w:val="24"/>
        </w:rPr>
        <w:br/>
      </w:r>
      <w:r w:rsidR="00512AB5">
        <w:rPr>
          <w:rFonts w:ascii="Arial" w:eastAsiaTheme="minorHAnsi" w:hAnsi="Arial" w:cs="Arial"/>
          <w:sz w:val="24"/>
        </w:rPr>
        <w:t xml:space="preserve">        </w:t>
      </w:r>
      <w:r w:rsidR="008D313F">
        <w:rPr>
          <w:noProof/>
          <w:lang w:eastAsia="nl-BE"/>
        </w:rPr>
        <w:drawing>
          <wp:inline distT="0" distB="0" distL="0" distR="0" wp14:anchorId="34C2B8E6" wp14:editId="2D3C2679">
            <wp:extent cx="1685677" cy="2248506"/>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0726" cy="2255241"/>
                    </a:xfrm>
                    <a:prstGeom prst="rect">
                      <a:avLst/>
                    </a:prstGeom>
                    <a:noFill/>
                    <a:ln>
                      <a:noFill/>
                    </a:ln>
                  </pic:spPr>
                </pic:pic>
              </a:graphicData>
            </a:graphic>
          </wp:inline>
        </w:drawing>
      </w:r>
      <w:r w:rsidR="008D313F" w:rsidRPr="00512AB5">
        <w:rPr>
          <w:rFonts w:ascii="Arial" w:hAnsi="Arial" w:cs="Arial"/>
          <w:sz w:val="24"/>
        </w:rPr>
        <w:t xml:space="preserve">                          </w:t>
      </w:r>
      <w:r w:rsidR="008D313F">
        <w:rPr>
          <w:noProof/>
          <w:lang w:eastAsia="nl-BE"/>
        </w:rPr>
        <w:drawing>
          <wp:inline distT="0" distB="0" distL="0" distR="0" wp14:anchorId="35026913" wp14:editId="3885DD83">
            <wp:extent cx="1877714" cy="2504661"/>
            <wp:effectExtent l="0" t="0" r="825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0745" cy="2522043"/>
                    </a:xfrm>
                    <a:prstGeom prst="rect">
                      <a:avLst/>
                    </a:prstGeom>
                    <a:noFill/>
                    <a:ln>
                      <a:noFill/>
                    </a:ln>
                  </pic:spPr>
                </pic:pic>
              </a:graphicData>
            </a:graphic>
          </wp:inline>
        </w:drawing>
      </w:r>
      <w:r w:rsidR="008D313F" w:rsidRPr="00512AB5">
        <w:rPr>
          <w:rFonts w:ascii="Arial" w:hAnsi="Arial" w:cs="Arial"/>
          <w:sz w:val="24"/>
        </w:rPr>
        <w:t xml:space="preserve">                              </w:t>
      </w:r>
      <w:r w:rsidR="0034432E" w:rsidRPr="00512AB5">
        <w:rPr>
          <w:rFonts w:ascii="Arial" w:hAnsi="Arial" w:cs="Arial"/>
          <w:sz w:val="24"/>
        </w:rPr>
        <w:br/>
      </w:r>
      <w:r w:rsidR="00512AB5">
        <w:rPr>
          <w:rFonts w:ascii="Arial" w:eastAsiaTheme="minorHAnsi" w:hAnsi="Arial" w:cs="Arial"/>
          <w:sz w:val="24"/>
        </w:rPr>
        <w:lastRenderedPageBreak/>
        <w:br/>
      </w:r>
      <w:r w:rsidR="00512AB5" w:rsidRPr="00512AB5">
        <w:rPr>
          <w:rFonts w:ascii="Arial" w:eastAsiaTheme="minorHAnsi" w:hAnsi="Arial" w:cs="Arial"/>
          <w:sz w:val="24"/>
        </w:rPr>
        <w:t>Het ergst getroffen stuk is ter hoogte van de hondenschool. Elke zondag rijden, draaien en parkeren leden van de hondenschool hun wagen op het pad. Ze rijden zo het grindpad kapot terwijl slechts een tiental meter ervoor, ter hoogte van de begraafplaats, genoeg verharde parking is.</w:t>
      </w:r>
      <w:r w:rsidR="00512AB5" w:rsidRPr="00512AB5">
        <w:rPr>
          <w:rFonts w:ascii="Arial" w:eastAsiaTheme="minorHAnsi" w:hAnsi="Arial" w:cs="Arial"/>
          <w:sz w:val="24"/>
        </w:rPr>
        <w:br/>
      </w:r>
      <w:r w:rsidR="0034432E" w:rsidRPr="00512AB5">
        <w:rPr>
          <w:rFonts w:ascii="Arial" w:hAnsi="Arial" w:cs="Arial"/>
          <w:sz w:val="24"/>
        </w:rPr>
        <w:br/>
      </w:r>
      <w:r w:rsidR="0034432E">
        <w:rPr>
          <w:noProof/>
          <w:lang w:eastAsia="nl-BE"/>
        </w:rPr>
        <w:drawing>
          <wp:inline distT="0" distB="0" distL="0" distR="0" wp14:anchorId="172B97DA" wp14:editId="78D28131">
            <wp:extent cx="2712632" cy="2035534"/>
            <wp:effectExtent l="0" t="0" r="0" b="317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5166" cy="2044939"/>
                    </a:xfrm>
                    <a:prstGeom prst="rect">
                      <a:avLst/>
                    </a:prstGeom>
                    <a:noFill/>
                    <a:ln>
                      <a:noFill/>
                    </a:ln>
                  </pic:spPr>
                </pic:pic>
              </a:graphicData>
            </a:graphic>
          </wp:inline>
        </w:drawing>
      </w:r>
      <w:r w:rsidR="00512AB5">
        <w:rPr>
          <w:rFonts w:ascii="Arial" w:hAnsi="Arial" w:cs="Arial"/>
          <w:sz w:val="24"/>
        </w:rPr>
        <w:t xml:space="preserve">     </w:t>
      </w:r>
      <w:r w:rsidR="008D313F">
        <w:rPr>
          <w:noProof/>
          <w:lang w:eastAsia="nl-BE"/>
        </w:rPr>
        <w:drawing>
          <wp:inline distT="0" distB="0" distL="0" distR="0" wp14:anchorId="0D5747F5" wp14:editId="4EA726A8">
            <wp:extent cx="2682051" cy="2011680"/>
            <wp:effectExtent l="0" t="0" r="4445" b="762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2212" cy="2026802"/>
                    </a:xfrm>
                    <a:prstGeom prst="rect">
                      <a:avLst/>
                    </a:prstGeom>
                    <a:noFill/>
                    <a:ln>
                      <a:noFill/>
                    </a:ln>
                  </pic:spPr>
                </pic:pic>
              </a:graphicData>
            </a:graphic>
          </wp:inline>
        </w:drawing>
      </w:r>
    </w:p>
    <w:p w14:paraId="43395766" w14:textId="713CE65A" w:rsidR="004F2129" w:rsidRPr="005D43FC" w:rsidRDefault="0034432E" w:rsidP="00340CD1">
      <w:pPr>
        <w:pStyle w:val="Lijstalinea"/>
        <w:spacing w:line="240" w:lineRule="auto"/>
        <w:ind w:left="357"/>
        <w:rPr>
          <w:rFonts w:ascii="Arial" w:hAnsi="Arial" w:cs="Arial"/>
          <w:b/>
          <w:sz w:val="28"/>
          <w:szCs w:val="28"/>
        </w:rPr>
      </w:pPr>
      <w:r>
        <w:rPr>
          <w:rFonts w:ascii="Arial" w:hAnsi="Arial" w:cs="Arial"/>
          <w:b/>
          <w:sz w:val="28"/>
          <w:szCs w:val="28"/>
        </w:rPr>
        <w:br/>
      </w:r>
      <w:r>
        <w:rPr>
          <w:rFonts w:ascii="Arial" w:hAnsi="Arial" w:cs="Arial"/>
          <w:noProof/>
          <w:sz w:val="24"/>
          <w:szCs w:val="24"/>
          <w:lang w:eastAsia="nl-BE"/>
        </w:rPr>
        <w:drawing>
          <wp:inline distT="0" distB="0" distL="0" distR="0" wp14:anchorId="73C55DA9" wp14:editId="75A71999">
            <wp:extent cx="2099734" cy="2957886"/>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8474" cy="2984285"/>
                    </a:xfrm>
                    <a:prstGeom prst="rect">
                      <a:avLst/>
                    </a:prstGeom>
                    <a:noFill/>
                    <a:ln>
                      <a:noFill/>
                    </a:ln>
                  </pic:spPr>
                </pic:pic>
              </a:graphicData>
            </a:graphic>
          </wp:inline>
        </w:drawing>
      </w:r>
      <w:r w:rsidR="00512AB5">
        <w:rPr>
          <w:rFonts w:ascii="Arial" w:hAnsi="Arial" w:cs="Arial"/>
          <w:sz w:val="24"/>
          <w:szCs w:val="24"/>
        </w:rPr>
        <w:t xml:space="preserve">      </w:t>
      </w:r>
      <w:r>
        <w:rPr>
          <w:rFonts w:ascii="Arial" w:hAnsi="Arial" w:cs="Arial"/>
          <w:b/>
          <w:noProof/>
          <w:sz w:val="28"/>
          <w:szCs w:val="28"/>
          <w:lang w:eastAsia="nl-BE"/>
        </w:rPr>
        <w:drawing>
          <wp:inline distT="0" distB="0" distL="0" distR="0" wp14:anchorId="39DBB874" wp14:editId="158179BB">
            <wp:extent cx="2194560" cy="2927298"/>
            <wp:effectExtent l="0" t="0" r="0" b="698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7747" cy="2944888"/>
                    </a:xfrm>
                    <a:prstGeom prst="rect">
                      <a:avLst/>
                    </a:prstGeom>
                    <a:noFill/>
                    <a:ln>
                      <a:noFill/>
                    </a:ln>
                  </pic:spPr>
                </pic:pic>
              </a:graphicData>
            </a:graphic>
          </wp:inline>
        </w:drawing>
      </w:r>
      <w:r w:rsidR="00340CD1">
        <w:rPr>
          <w:rFonts w:ascii="Arial" w:hAnsi="Arial" w:cs="Arial"/>
          <w:sz w:val="24"/>
          <w:szCs w:val="24"/>
        </w:rPr>
        <w:br/>
      </w:r>
      <w:r w:rsidR="00340CD1">
        <w:rPr>
          <w:rFonts w:ascii="Arial" w:hAnsi="Arial" w:cs="Arial"/>
          <w:sz w:val="24"/>
          <w:szCs w:val="24"/>
        </w:rPr>
        <w:br/>
      </w:r>
      <w:r w:rsidR="008D313F">
        <w:rPr>
          <w:rFonts w:ascii="Arial" w:hAnsi="Arial" w:cs="Arial"/>
          <w:b/>
          <w:noProof/>
          <w:sz w:val="28"/>
          <w:szCs w:val="28"/>
          <w:lang w:eastAsia="nl-BE"/>
        </w:rPr>
        <w:drawing>
          <wp:inline distT="0" distB="0" distL="0" distR="0" wp14:anchorId="621D97FB" wp14:editId="0F300509">
            <wp:extent cx="3283889" cy="246309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6533" cy="2495075"/>
                    </a:xfrm>
                    <a:prstGeom prst="rect">
                      <a:avLst/>
                    </a:prstGeom>
                    <a:noFill/>
                    <a:ln>
                      <a:noFill/>
                    </a:ln>
                  </pic:spPr>
                </pic:pic>
              </a:graphicData>
            </a:graphic>
          </wp:inline>
        </w:drawing>
      </w:r>
    </w:p>
    <w:p w14:paraId="57EA3F50" w14:textId="2F6E9221" w:rsidR="003B5277" w:rsidRPr="004F2129" w:rsidRDefault="003B5277" w:rsidP="004F2129">
      <w:pPr>
        <w:rPr>
          <w:rFonts w:ascii="Arial" w:hAnsi="Arial" w:cs="Arial"/>
          <w:sz w:val="24"/>
        </w:rPr>
      </w:pPr>
    </w:p>
    <w:p w14:paraId="508BBB8D" w14:textId="14659DB1" w:rsidR="003B5277" w:rsidRPr="00BA501B" w:rsidRDefault="003B5277" w:rsidP="00512AB5">
      <w:pPr>
        <w:pStyle w:val="Lijstalinea"/>
        <w:numPr>
          <w:ilvl w:val="0"/>
          <w:numId w:val="20"/>
        </w:numPr>
        <w:spacing w:line="240" w:lineRule="auto"/>
        <w:rPr>
          <w:rFonts w:ascii="Arial" w:hAnsi="Arial" w:cs="Arial"/>
          <w:b/>
          <w:sz w:val="28"/>
          <w:szCs w:val="28"/>
        </w:rPr>
      </w:pPr>
      <w:r w:rsidRPr="00BA501B">
        <w:rPr>
          <w:rFonts w:ascii="Arial" w:hAnsi="Arial" w:cs="Arial"/>
          <w:b/>
          <w:sz w:val="28"/>
          <w:szCs w:val="28"/>
        </w:rPr>
        <w:t>Proces en betrokkenen</w:t>
      </w:r>
      <w:r>
        <w:rPr>
          <w:rFonts w:ascii="Arial" w:hAnsi="Arial" w:cs="Arial"/>
          <w:b/>
          <w:sz w:val="28"/>
          <w:szCs w:val="28"/>
        </w:rPr>
        <w:br/>
      </w:r>
      <w:r>
        <w:rPr>
          <w:rFonts w:ascii="Arial" w:hAnsi="Arial" w:cs="Arial"/>
          <w:b/>
          <w:sz w:val="28"/>
          <w:szCs w:val="28"/>
        </w:rPr>
        <w:br/>
      </w:r>
      <w:r w:rsidR="008D313F">
        <w:rPr>
          <w:rFonts w:ascii="Arial" w:hAnsi="Arial" w:cs="Arial"/>
          <w:sz w:val="24"/>
          <w:szCs w:val="24"/>
        </w:rPr>
        <w:t>13</w:t>
      </w:r>
      <w:r w:rsidRPr="008D5483">
        <w:rPr>
          <w:rFonts w:ascii="Arial" w:hAnsi="Arial" w:cs="Arial"/>
          <w:sz w:val="24"/>
          <w:szCs w:val="24"/>
        </w:rPr>
        <w:t>/01/202</w:t>
      </w:r>
      <w:r w:rsidR="008D313F">
        <w:rPr>
          <w:rFonts w:ascii="Arial" w:hAnsi="Arial" w:cs="Arial"/>
          <w:sz w:val="24"/>
          <w:szCs w:val="24"/>
        </w:rPr>
        <w:t>2</w:t>
      </w:r>
      <w:r w:rsidRPr="008D5483">
        <w:rPr>
          <w:rFonts w:ascii="Arial" w:hAnsi="Arial" w:cs="Arial"/>
          <w:sz w:val="24"/>
          <w:szCs w:val="24"/>
        </w:rPr>
        <w:tab/>
      </w:r>
      <w:r w:rsidR="008D5483">
        <w:rPr>
          <w:rFonts w:ascii="Arial" w:hAnsi="Arial" w:cs="Arial"/>
          <w:sz w:val="24"/>
          <w:szCs w:val="24"/>
        </w:rPr>
        <w:t>H</w:t>
      </w:r>
      <w:r w:rsidRPr="008D5483">
        <w:rPr>
          <w:rFonts w:ascii="Arial" w:hAnsi="Arial" w:cs="Arial"/>
          <w:sz w:val="24"/>
          <w:szCs w:val="24"/>
        </w:rPr>
        <w:t xml:space="preserve">et probleem wordt </w:t>
      </w:r>
      <w:r w:rsidR="00BA501B">
        <w:rPr>
          <w:rFonts w:ascii="Arial" w:hAnsi="Arial" w:cs="Arial"/>
          <w:sz w:val="24"/>
          <w:szCs w:val="24"/>
        </w:rPr>
        <w:t xml:space="preserve">terug </w:t>
      </w:r>
      <w:r w:rsidRPr="008D5483">
        <w:rPr>
          <w:rFonts w:ascii="Arial" w:hAnsi="Arial" w:cs="Arial"/>
          <w:sz w:val="24"/>
          <w:szCs w:val="24"/>
        </w:rPr>
        <w:t xml:space="preserve">besproken in de vergadering van de MAS </w:t>
      </w:r>
      <w:r w:rsidR="00BA501B">
        <w:rPr>
          <w:rFonts w:ascii="Arial" w:hAnsi="Arial" w:cs="Arial"/>
          <w:sz w:val="24"/>
          <w:szCs w:val="24"/>
        </w:rPr>
        <w:tab/>
      </w:r>
      <w:r w:rsidR="00BA501B">
        <w:rPr>
          <w:rFonts w:ascii="Arial" w:hAnsi="Arial" w:cs="Arial"/>
          <w:sz w:val="24"/>
          <w:szCs w:val="24"/>
        </w:rPr>
        <w:tab/>
      </w:r>
      <w:r w:rsidR="00BA501B">
        <w:rPr>
          <w:rFonts w:ascii="Arial" w:hAnsi="Arial" w:cs="Arial"/>
          <w:sz w:val="24"/>
          <w:szCs w:val="24"/>
        </w:rPr>
        <w:tab/>
      </w:r>
      <w:r w:rsidRPr="008D5483">
        <w:rPr>
          <w:rFonts w:ascii="Arial" w:hAnsi="Arial" w:cs="Arial"/>
          <w:sz w:val="24"/>
          <w:szCs w:val="24"/>
        </w:rPr>
        <w:t xml:space="preserve">en er wordt beslist om hierover </w:t>
      </w:r>
      <w:r w:rsidR="00BA501B">
        <w:rPr>
          <w:rFonts w:ascii="Arial" w:hAnsi="Arial" w:cs="Arial"/>
          <w:sz w:val="24"/>
          <w:szCs w:val="24"/>
        </w:rPr>
        <w:t>nogmaals</w:t>
      </w:r>
      <w:r w:rsidR="005D43FC">
        <w:rPr>
          <w:rFonts w:ascii="Arial" w:hAnsi="Arial" w:cs="Arial"/>
          <w:sz w:val="24"/>
          <w:szCs w:val="24"/>
        </w:rPr>
        <w:t xml:space="preserve"> </w:t>
      </w:r>
      <w:r w:rsidRPr="008D5483">
        <w:rPr>
          <w:rFonts w:ascii="Arial" w:hAnsi="Arial" w:cs="Arial"/>
          <w:sz w:val="24"/>
          <w:szCs w:val="24"/>
        </w:rPr>
        <w:t>een advies op te stellen.</w:t>
      </w:r>
      <w:r w:rsidRPr="008D5483">
        <w:rPr>
          <w:rFonts w:ascii="Arial" w:hAnsi="Arial" w:cs="Arial"/>
          <w:sz w:val="24"/>
          <w:szCs w:val="24"/>
        </w:rPr>
        <w:br/>
      </w:r>
      <w:r w:rsidR="008D313F">
        <w:rPr>
          <w:rFonts w:ascii="Arial" w:hAnsi="Arial" w:cs="Arial"/>
          <w:sz w:val="24"/>
          <w:szCs w:val="24"/>
        </w:rPr>
        <w:t>24</w:t>
      </w:r>
      <w:r w:rsidR="00FE0529" w:rsidRPr="008D5483">
        <w:rPr>
          <w:rFonts w:ascii="Arial" w:hAnsi="Arial" w:cs="Arial"/>
          <w:sz w:val="24"/>
          <w:szCs w:val="24"/>
        </w:rPr>
        <w:t>/02</w:t>
      </w:r>
      <w:r w:rsidRPr="008D5483">
        <w:rPr>
          <w:rFonts w:ascii="Arial" w:hAnsi="Arial" w:cs="Arial"/>
          <w:sz w:val="24"/>
          <w:szCs w:val="24"/>
        </w:rPr>
        <w:t>/202</w:t>
      </w:r>
      <w:r w:rsidR="008D313F">
        <w:rPr>
          <w:rFonts w:ascii="Arial" w:hAnsi="Arial" w:cs="Arial"/>
          <w:sz w:val="24"/>
          <w:szCs w:val="24"/>
        </w:rPr>
        <w:t>2</w:t>
      </w:r>
      <w:r w:rsidRPr="008D5483">
        <w:rPr>
          <w:rFonts w:ascii="Arial" w:hAnsi="Arial" w:cs="Arial"/>
          <w:sz w:val="24"/>
          <w:szCs w:val="24"/>
        </w:rPr>
        <w:tab/>
      </w:r>
      <w:r w:rsidR="008D5483">
        <w:rPr>
          <w:rFonts w:ascii="Arial" w:hAnsi="Arial" w:cs="Arial"/>
          <w:sz w:val="24"/>
          <w:szCs w:val="24"/>
        </w:rPr>
        <w:t>H</w:t>
      </w:r>
      <w:r w:rsidRPr="008D5483">
        <w:rPr>
          <w:rFonts w:ascii="Arial" w:hAnsi="Arial" w:cs="Arial"/>
          <w:sz w:val="24"/>
          <w:szCs w:val="24"/>
        </w:rPr>
        <w:t xml:space="preserve">et ontwerpadvies wordt </w:t>
      </w:r>
      <w:r w:rsidR="008D313F">
        <w:rPr>
          <w:rFonts w:ascii="Arial" w:hAnsi="Arial" w:cs="Arial"/>
          <w:sz w:val="24"/>
          <w:szCs w:val="24"/>
        </w:rPr>
        <w:t>voorgelegd aan de leden van de MAS</w:t>
      </w:r>
      <w:r w:rsidRPr="008D5483">
        <w:rPr>
          <w:rFonts w:ascii="Arial" w:hAnsi="Arial" w:cs="Arial"/>
          <w:sz w:val="24"/>
          <w:szCs w:val="24"/>
        </w:rPr>
        <w:t>.</w:t>
      </w:r>
      <w:r w:rsidR="008D313F" w:rsidRPr="008D5483">
        <w:rPr>
          <w:rFonts w:ascii="Arial" w:hAnsi="Arial" w:cs="Arial"/>
          <w:sz w:val="24"/>
          <w:szCs w:val="24"/>
        </w:rPr>
        <w:t xml:space="preserve"> </w:t>
      </w:r>
      <w:r w:rsidRPr="008D5483">
        <w:rPr>
          <w:rFonts w:ascii="Arial" w:hAnsi="Arial" w:cs="Arial"/>
          <w:sz w:val="24"/>
          <w:szCs w:val="24"/>
        </w:rPr>
        <w:br/>
      </w:r>
      <w:r w:rsidR="00BA501B" w:rsidRPr="00BA501B">
        <w:rPr>
          <w:rFonts w:ascii="Arial" w:hAnsi="Arial" w:cs="Arial"/>
          <w:sz w:val="24"/>
          <w:szCs w:val="24"/>
        </w:rPr>
        <w:t>24</w:t>
      </w:r>
      <w:r w:rsidR="008D313F" w:rsidRPr="00BA501B">
        <w:rPr>
          <w:rFonts w:ascii="Arial" w:hAnsi="Arial" w:cs="Arial"/>
          <w:sz w:val="24"/>
          <w:szCs w:val="24"/>
        </w:rPr>
        <w:t>/</w:t>
      </w:r>
      <w:r w:rsidR="00BA501B" w:rsidRPr="00BA501B">
        <w:rPr>
          <w:rFonts w:ascii="Arial" w:hAnsi="Arial" w:cs="Arial"/>
          <w:sz w:val="24"/>
          <w:szCs w:val="24"/>
        </w:rPr>
        <w:t>02</w:t>
      </w:r>
      <w:r w:rsidR="008D313F" w:rsidRPr="00BA501B">
        <w:rPr>
          <w:rFonts w:ascii="Arial" w:hAnsi="Arial" w:cs="Arial"/>
          <w:sz w:val="24"/>
          <w:szCs w:val="24"/>
        </w:rPr>
        <w:t>/2022</w:t>
      </w:r>
      <w:r w:rsidR="00D06748" w:rsidRPr="00BA501B">
        <w:rPr>
          <w:rFonts w:ascii="Arial" w:hAnsi="Arial" w:cs="Arial"/>
          <w:sz w:val="24"/>
          <w:szCs w:val="24"/>
        </w:rPr>
        <w:t xml:space="preserve"> </w:t>
      </w:r>
      <w:r w:rsidR="00D06748" w:rsidRPr="00BA501B">
        <w:rPr>
          <w:rFonts w:ascii="Arial" w:hAnsi="Arial" w:cs="Arial"/>
          <w:sz w:val="24"/>
          <w:szCs w:val="24"/>
        </w:rPr>
        <w:tab/>
      </w:r>
      <w:r w:rsidR="008D5483" w:rsidRPr="00BA501B">
        <w:rPr>
          <w:rFonts w:ascii="Arial" w:hAnsi="Arial" w:cs="Arial"/>
          <w:sz w:val="24"/>
          <w:szCs w:val="24"/>
        </w:rPr>
        <w:t>H</w:t>
      </w:r>
      <w:r w:rsidR="00D06748" w:rsidRPr="00BA501B">
        <w:rPr>
          <w:rFonts w:ascii="Arial" w:hAnsi="Arial" w:cs="Arial"/>
          <w:sz w:val="24"/>
          <w:szCs w:val="24"/>
        </w:rPr>
        <w:t xml:space="preserve">et ontwerpadvies wordt goedgekeurd </w:t>
      </w:r>
      <w:r w:rsidR="008D5483" w:rsidRPr="00BA501B">
        <w:rPr>
          <w:rFonts w:ascii="Arial" w:hAnsi="Arial" w:cs="Arial"/>
          <w:sz w:val="24"/>
          <w:szCs w:val="24"/>
        </w:rPr>
        <w:t>door de leden van de MAS</w:t>
      </w:r>
      <w:r w:rsidR="00BA501B" w:rsidRPr="00BA501B">
        <w:rPr>
          <w:rFonts w:ascii="Arial" w:hAnsi="Arial" w:cs="Arial"/>
          <w:sz w:val="24"/>
          <w:szCs w:val="24"/>
        </w:rPr>
        <w:t>.</w:t>
      </w:r>
      <w:r w:rsidR="00BA501B" w:rsidRPr="00BA501B">
        <w:rPr>
          <w:rFonts w:ascii="Arial" w:hAnsi="Arial" w:cs="Arial"/>
          <w:sz w:val="24"/>
          <w:szCs w:val="24"/>
        </w:rPr>
        <w:br/>
        <w:t>04/03/2022</w:t>
      </w:r>
      <w:r w:rsidR="00BA501B" w:rsidRPr="00BA501B">
        <w:rPr>
          <w:rFonts w:ascii="Arial" w:hAnsi="Arial" w:cs="Arial"/>
          <w:sz w:val="24"/>
          <w:szCs w:val="24"/>
        </w:rPr>
        <w:tab/>
        <w:t xml:space="preserve">Het advies wordt als </w:t>
      </w:r>
      <w:r w:rsidR="00D06748" w:rsidRPr="00BA501B">
        <w:rPr>
          <w:rFonts w:ascii="Arial" w:hAnsi="Arial" w:cs="Arial"/>
          <w:sz w:val="24"/>
          <w:szCs w:val="24"/>
        </w:rPr>
        <w:t xml:space="preserve">definitief </w:t>
      </w:r>
      <w:r w:rsidR="00BE7310">
        <w:rPr>
          <w:rFonts w:ascii="Arial" w:hAnsi="Arial" w:cs="Arial"/>
          <w:sz w:val="24"/>
          <w:szCs w:val="24"/>
        </w:rPr>
        <w:t xml:space="preserve">advies </w:t>
      </w:r>
      <w:r w:rsidR="00D06748" w:rsidRPr="00BA501B">
        <w:rPr>
          <w:rFonts w:ascii="Arial" w:hAnsi="Arial" w:cs="Arial"/>
          <w:sz w:val="24"/>
          <w:szCs w:val="24"/>
        </w:rPr>
        <w:t xml:space="preserve">doorgestuurd naar het </w:t>
      </w:r>
      <w:r w:rsidR="00D06748" w:rsidRPr="00BA501B">
        <w:rPr>
          <w:rFonts w:ascii="Arial" w:hAnsi="Arial" w:cs="Arial"/>
          <w:sz w:val="24"/>
          <w:szCs w:val="24"/>
        </w:rPr>
        <w:br/>
        <w:t xml:space="preserve"> </w:t>
      </w:r>
      <w:r w:rsidR="00D06748" w:rsidRPr="00BA501B">
        <w:rPr>
          <w:rFonts w:ascii="Arial" w:hAnsi="Arial" w:cs="Arial"/>
          <w:sz w:val="24"/>
          <w:szCs w:val="24"/>
        </w:rPr>
        <w:tab/>
      </w:r>
      <w:r w:rsidR="00D06748" w:rsidRPr="00BA501B">
        <w:rPr>
          <w:rFonts w:ascii="Arial" w:hAnsi="Arial" w:cs="Arial"/>
          <w:sz w:val="24"/>
          <w:szCs w:val="24"/>
        </w:rPr>
        <w:tab/>
      </w:r>
      <w:r w:rsidR="00D06748" w:rsidRPr="00BA501B">
        <w:rPr>
          <w:rFonts w:ascii="Arial" w:hAnsi="Arial" w:cs="Arial"/>
          <w:sz w:val="24"/>
          <w:szCs w:val="24"/>
        </w:rPr>
        <w:tab/>
        <w:t>districtscollege</w:t>
      </w:r>
      <w:r w:rsidR="00BA501B" w:rsidRPr="00BA501B">
        <w:rPr>
          <w:rFonts w:ascii="Arial" w:hAnsi="Arial" w:cs="Arial"/>
          <w:sz w:val="24"/>
          <w:szCs w:val="24"/>
        </w:rPr>
        <w:t>.</w:t>
      </w:r>
    </w:p>
    <w:p w14:paraId="55D9EDF3" w14:textId="5C4B8679" w:rsidR="00736EAA" w:rsidRDefault="00736EAA" w:rsidP="00736EAA">
      <w:pPr>
        <w:rPr>
          <w:rFonts w:ascii="Arial" w:hAnsi="Arial" w:cs="Arial"/>
          <w:b/>
          <w:sz w:val="28"/>
          <w:szCs w:val="28"/>
        </w:rPr>
      </w:pPr>
    </w:p>
    <w:p w14:paraId="1BA6E1BF" w14:textId="7221340D" w:rsidR="003B5277" w:rsidRDefault="003B5277" w:rsidP="00512AB5">
      <w:pPr>
        <w:pStyle w:val="Lijstalinea"/>
        <w:numPr>
          <w:ilvl w:val="0"/>
          <w:numId w:val="20"/>
        </w:numPr>
        <w:rPr>
          <w:rFonts w:ascii="Arial" w:hAnsi="Arial" w:cs="Arial"/>
          <w:b/>
          <w:sz w:val="28"/>
          <w:szCs w:val="28"/>
        </w:rPr>
      </w:pPr>
      <w:r w:rsidRPr="003B5277">
        <w:rPr>
          <w:rFonts w:ascii="Arial" w:hAnsi="Arial" w:cs="Arial"/>
          <w:b/>
          <w:sz w:val="28"/>
          <w:szCs w:val="28"/>
        </w:rPr>
        <w:t>Advies</w:t>
      </w:r>
    </w:p>
    <w:p w14:paraId="65824B0A" w14:textId="77777777" w:rsidR="00512AB5" w:rsidRPr="00512AB5" w:rsidRDefault="00725BAF" w:rsidP="00725BAF">
      <w:pPr>
        <w:pStyle w:val="Lijstalinea"/>
        <w:numPr>
          <w:ilvl w:val="0"/>
          <w:numId w:val="16"/>
        </w:numPr>
        <w:rPr>
          <w:rFonts w:ascii="Arial" w:hAnsi="Arial" w:cs="Arial"/>
          <w:b/>
          <w:sz w:val="28"/>
          <w:szCs w:val="28"/>
        </w:rPr>
      </w:pPr>
      <w:r>
        <w:rPr>
          <w:rFonts w:ascii="Arial" w:hAnsi="Arial" w:cs="Arial"/>
          <w:bCs/>
          <w:sz w:val="24"/>
          <w:szCs w:val="24"/>
        </w:rPr>
        <w:t xml:space="preserve">De MAS adviseert </w:t>
      </w:r>
      <w:r w:rsidR="00512AB5">
        <w:rPr>
          <w:rFonts w:ascii="Arial" w:hAnsi="Arial" w:cs="Arial"/>
          <w:bCs/>
          <w:sz w:val="24"/>
          <w:szCs w:val="24"/>
        </w:rPr>
        <w:t>om parkeren enkel toe te laten voor gebruikers van de volkstuinen en anderen aan te zetten de parking ter hoogte van de begraafplaats te gebruiken.</w:t>
      </w:r>
    </w:p>
    <w:p w14:paraId="7ED6C0AB" w14:textId="367C4955" w:rsidR="00725BAF" w:rsidRPr="008D5483" w:rsidRDefault="001E29B3" w:rsidP="001E29B3">
      <w:pPr>
        <w:pStyle w:val="Lijstalinea"/>
        <w:numPr>
          <w:ilvl w:val="0"/>
          <w:numId w:val="23"/>
        </w:numPr>
        <w:rPr>
          <w:rFonts w:ascii="Arial" w:hAnsi="Arial" w:cs="Arial"/>
          <w:b/>
          <w:sz w:val="28"/>
          <w:szCs w:val="28"/>
        </w:rPr>
      </w:pPr>
      <w:r>
        <w:rPr>
          <w:rFonts w:ascii="Arial" w:hAnsi="Arial" w:cs="Arial"/>
          <w:bCs/>
          <w:sz w:val="24"/>
          <w:szCs w:val="24"/>
        </w:rPr>
        <w:t xml:space="preserve">De MAS adviseert </w:t>
      </w:r>
      <w:r w:rsidR="00725BAF">
        <w:rPr>
          <w:rFonts w:ascii="Arial" w:hAnsi="Arial" w:cs="Arial"/>
          <w:bCs/>
          <w:sz w:val="24"/>
          <w:szCs w:val="24"/>
        </w:rPr>
        <w:t xml:space="preserve">om de </w:t>
      </w:r>
      <w:r w:rsidR="00DA2DDE">
        <w:rPr>
          <w:rFonts w:ascii="Arial" w:hAnsi="Arial" w:cs="Arial"/>
          <w:bCs/>
          <w:sz w:val="24"/>
          <w:szCs w:val="24"/>
        </w:rPr>
        <w:t>grind</w:t>
      </w:r>
      <w:r w:rsidR="00725BAF">
        <w:rPr>
          <w:rFonts w:ascii="Arial" w:hAnsi="Arial" w:cs="Arial"/>
          <w:bCs/>
          <w:sz w:val="24"/>
          <w:szCs w:val="24"/>
        </w:rPr>
        <w:t xml:space="preserve">paden rond het Fort van Merksem </w:t>
      </w:r>
      <w:r w:rsidR="00254899">
        <w:rPr>
          <w:rFonts w:ascii="Arial" w:hAnsi="Arial" w:cs="Arial"/>
          <w:bCs/>
          <w:sz w:val="24"/>
          <w:szCs w:val="24"/>
        </w:rPr>
        <w:t xml:space="preserve">te </w:t>
      </w:r>
      <w:r w:rsidR="00725BAF">
        <w:rPr>
          <w:rFonts w:ascii="Arial" w:hAnsi="Arial" w:cs="Arial"/>
          <w:bCs/>
          <w:sz w:val="24"/>
          <w:szCs w:val="24"/>
        </w:rPr>
        <w:t>herstellen</w:t>
      </w:r>
      <w:r w:rsidR="003C4DC8">
        <w:rPr>
          <w:rFonts w:ascii="Arial" w:hAnsi="Arial" w:cs="Arial"/>
          <w:bCs/>
          <w:sz w:val="24"/>
          <w:szCs w:val="24"/>
        </w:rPr>
        <w:t xml:space="preserve"> </w:t>
      </w:r>
      <w:r w:rsidR="003C4DC8" w:rsidRPr="008D5483">
        <w:rPr>
          <w:rFonts w:ascii="Arial" w:hAnsi="Arial" w:cs="Arial"/>
          <w:bCs/>
          <w:sz w:val="24"/>
          <w:szCs w:val="24"/>
        </w:rPr>
        <w:t>in functie van de noodzaak en uiterlijk om het jaar</w:t>
      </w:r>
      <w:r w:rsidR="00725BAF" w:rsidRPr="008D5483">
        <w:rPr>
          <w:rFonts w:ascii="Arial" w:hAnsi="Arial" w:cs="Arial"/>
          <w:bCs/>
          <w:sz w:val="24"/>
          <w:szCs w:val="24"/>
        </w:rPr>
        <w:t>.</w:t>
      </w:r>
    </w:p>
    <w:p w14:paraId="5B9BD2A8" w14:textId="59161127" w:rsidR="00725BAF" w:rsidRPr="004D1E7B" w:rsidRDefault="00725BAF" w:rsidP="001E29B3">
      <w:pPr>
        <w:pStyle w:val="Lijstalinea"/>
        <w:ind w:left="1440"/>
        <w:rPr>
          <w:rFonts w:ascii="Arial" w:hAnsi="Arial" w:cs="Arial"/>
          <w:b/>
          <w:sz w:val="28"/>
          <w:szCs w:val="28"/>
        </w:rPr>
      </w:pPr>
    </w:p>
    <w:p w14:paraId="6C2F27D6" w14:textId="3D9BE6A5" w:rsidR="003B5277" w:rsidRDefault="003B5277" w:rsidP="00512AB5">
      <w:pPr>
        <w:pStyle w:val="Lijstalinea"/>
        <w:numPr>
          <w:ilvl w:val="0"/>
          <w:numId w:val="20"/>
        </w:numPr>
        <w:rPr>
          <w:rFonts w:ascii="Arial" w:hAnsi="Arial" w:cs="Arial"/>
          <w:b/>
          <w:sz w:val="28"/>
          <w:szCs w:val="28"/>
        </w:rPr>
      </w:pPr>
      <w:r w:rsidRPr="003B5277">
        <w:rPr>
          <w:rFonts w:ascii="Arial" w:hAnsi="Arial" w:cs="Arial"/>
          <w:b/>
          <w:sz w:val="28"/>
          <w:szCs w:val="28"/>
        </w:rPr>
        <w:t>Standpunten</w:t>
      </w:r>
    </w:p>
    <w:p w14:paraId="38E0F494" w14:textId="77777777" w:rsidR="001E29B3" w:rsidRPr="001E29B3" w:rsidRDefault="001E29B3" w:rsidP="001E29B3">
      <w:pPr>
        <w:pStyle w:val="Lijstalinea"/>
        <w:numPr>
          <w:ilvl w:val="0"/>
          <w:numId w:val="24"/>
        </w:numPr>
        <w:rPr>
          <w:rFonts w:ascii="Arial" w:hAnsi="Arial" w:cs="Arial"/>
          <w:bCs/>
          <w:sz w:val="24"/>
          <w:szCs w:val="24"/>
        </w:rPr>
      </w:pPr>
      <w:r w:rsidRPr="001E29B3">
        <w:rPr>
          <w:rFonts w:ascii="Arial" w:hAnsi="Arial" w:cs="Arial"/>
          <w:bCs/>
          <w:sz w:val="24"/>
          <w:szCs w:val="24"/>
        </w:rPr>
        <w:t>De seniorenraad van Merksem staat volledig achter dit advies.</w:t>
      </w:r>
    </w:p>
    <w:p w14:paraId="291393B4" w14:textId="77777777" w:rsidR="001E29B3" w:rsidRPr="001E29B3" w:rsidRDefault="001E29B3" w:rsidP="001E29B3">
      <w:pPr>
        <w:pStyle w:val="Lijstalinea"/>
        <w:numPr>
          <w:ilvl w:val="0"/>
          <w:numId w:val="24"/>
        </w:numPr>
        <w:rPr>
          <w:rFonts w:ascii="Arial" w:hAnsi="Arial" w:cs="Arial"/>
          <w:bCs/>
          <w:sz w:val="24"/>
          <w:szCs w:val="24"/>
        </w:rPr>
      </w:pPr>
      <w:r w:rsidRPr="001E29B3">
        <w:rPr>
          <w:rFonts w:ascii="Arial" w:hAnsi="Arial" w:cs="Arial"/>
          <w:bCs/>
          <w:sz w:val="24"/>
          <w:szCs w:val="24"/>
        </w:rPr>
        <w:t>Er zijn geen minderheidsstandpunten.</w:t>
      </w:r>
    </w:p>
    <w:p w14:paraId="31212D08" w14:textId="77777777" w:rsidR="001E29B3" w:rsidRPr="001E29B3" w:rsidRDefault="001E29B3" w:rsidP="001E29B3">
      <w:pPr>
        <w:rPr>
          <w:rFonts w:ascii="Arial" w:hAnsi="Arial" w:cs="Arial"/>
          <w:b/>
          <w:sz w:val="28"/>
          <w:szCs w:val="28"/>
        </w:rPr>
      </w:pPr>
    </w:p>
    <w:p w14:paraId="68183992" w14:textId="7355400E" w:rsidR="003B5277" w:rsidRDefault="003B5277" w:rsidP="00512AB5">
      <w:pPr>
        <w:pStyle w:val="Lijstalinea"/>
        <w:numPr>
          <w:ilvl w:val="0"/>
          <w:numId w:val="20"/>
        </w:numPr>
        <w:rPr>
          <w:rFonts w:ascii="Arial" w:hAnsi="Arial" w:cs="Arial"/>
          <w:b/>
          <w:sz w:val="28"/>
          <w:szCs w:val="28"/>
        </w:rPr>
      </w:pPr>
      <w:r w:rsidRPr="003B5277">
        <w:rPr>
          <w:rFonts w:ascii="Arial" w:hAnsi="Arial" w:cs="Arial"/>
          <w:b/>
          <w:sz w:val="28"/>
          <w:szCs w:val="28"/>
        </w:rPr>
        <w:t xml:space="preserve">Bijkomende informatie </w:t>
      </w:r>
    </w:p>
    <w:p w14:paraId="2E942810" w14:textId="5B04EB56" w:rsidR="00C20467" w:rsidRDefault="00C20467" w:rsidP="004D1E7B">
      <w:pPr>
        <w:rPr>
          <w:rFonts w:ascii="Arial" w:hAnsi="Arial" w:cs="Arial"/>
          <w:bCs/>
          <w:sz w:val="28"/>
          <w:szCs w:val="28"/>
        </w:rPr>
      </w:pPr>
    </w:p>
    <w:p w14:paraId="288741EA" w14:textId="66C5381A" w:rsidR="004D1E7B" w:rsidRPr="004D1E7B" w:rsidRDefault="004D1E7B" w:rsidP="004D1E7B">
      <w:pPr>
        <w:rPr>
          <w:rFonts w:ascii="Arial" w:hAnsi="Arial" w:cs="Arial"/>
          <w:bCs/>
          <w:sz w:val="28"/>
          <w:szCs w:val="28"/>
        </w:rPr>
      </w:pPr>
    </w:p>
    <w:p w14:paraId="0465878F" w14:textId="15B8BB5C" w:rsidR="00D06748" w:rsidRDefault="00D06748" w:rsidP="00D06748">
      <w:pPr>
        <w:rPr>
          <w:rFonts w:ascii="Arial" w:hAnsi="Arial" w:cs="Arial"/>
          <w:b/>
          <w:sz w:val="28"/>
          <w:szCs w:val="28"/>
        </w:rPr>
      </w:pPr>
    </w:p>
    <w:sectPr w:rsidR="00D06748" w:rsidSect="008D313F">
      <w:headerReference w:type="default" r:id="rId15"/>
      <w:footerReference w:type="default" r:id="rId16"/>
      <w:headerReference w:type="first" r:id="rId17"/>
      <w:footerReference w:type="first" r:id="rId18"/>
      <w:type w:val="continuous"/>
      <w:pgSz w:w="11906" w:h="16838" w:code="9"/>
      <w:pgMar w:top="1871" w:right="567" w:bottom="851" w:left="1871" w:header="567" w:footer="6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517BA1" w14:textId="77777777" w:rsidR="009B325A" w:rsidRDefault="009B325A">
      <w:r>
        <w:separator/>
      </w:r>
    </w:p>
  </w:endnote>
  <w:endnote w:type="continuationSeparator" w:id="0">
    <w:p w14:paraId="4EA92A79" w14:textId="77777777" w:rsidR="009B325A" w:rsidRDefault="009B3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text" w:horzAnchor="margin" w:tblpX="-679" w:tblpY="1"/>
      <w:tblOverlap w:val="never"/>
      <w:tblW w:w="5886" w:type="dxa"/>
      <w:tblCellMar>
        <w:left w:w="0" w:type="dxa"/>
        <w:right w:w="0" w:type="dxa"/>
      </w:tblCellMar>
      <w:tblLook w:val="0000" w:firstRow="0" w:lastRow="0" w:firstColumn="0" w:lastColumn="0" w:noHBand="0" w:noVBand="0"/>
    </w:tblPr>
    <w:tblGrid>
      <w:gridCol w:w="3552"/>
      <w:gridCol w:w="2334"/>
    </w:tblGrid>
    <w:tr w:rsidR="00025479" w:rsidRPr="001E294E" w14:paraId="49C930B3" w14:textId="77777777" w:rsidTr="00AA42A4">
      <w:tc>
        <w:tcPr>
          <w:tcW w:w="3017" w:type="pct"/>
          <w:vAlign w:val="bottom"/>
        </w:tcPr>
        <w:p w14:paraId="3DCDCCEB" w14:textId="77777777" w:rsidR="00025479" w:rsidRDefault="00025479" w:rsidP="00025479">
          <w:pPr>
            <w:pStyle w:val="Departement"/>
            <w:framePr w:hSpace="0" w:wrap="auto" w:vAnchor="margin" w:hAnchor="text" w:xAlign="left" w:yAlign="inline"/>
            <w:suppressOverlap w:val="0"/>
          </w:pPr>
        </w:p>
      </w:tc>
      <w:tc>
        <w:tcPr>
          <w:tcW w:w="1983" w:type="pct"/>
          <w:vAlign w:val="center"/>
        </w:tcPr>
        <w:p w14:paraId="1B3B3767" w14:textId="77777777" w:rsidR="00025479" w:rsidRPr="001E294E" w:rsidRDefault="00025479" w:rsidP="00025479">
          <w:pPr>
            <w:pStyle w:val="pagina"/>
            <w:framePr w:hSpace="0" w:wrap="auto" w:vAnchor="margin" w:hAnchor="text" w:xAlign="left" w:yAlign="inline"/>
            <w:suppressOverlap w:val="0"/>
            <w:rPr>
              <w:rFonts w:cs="Arial"/>
              <w:lang w:val="nl-BE"/>
            </w:rPr>
          </w:pPr>
          <w:r w:rsidRPr="001E294E">
            <w:rPr>
              <w:rFonts w:cs="Arial"/>
              <w:lang w:val="nl-BE"/>
            </w:rPr>
            <w:t xml:space="preserve"> </w:t>
          </w:r>
          <w:r w:rsidRPr="001E294E">
            <w:rPr>
              <w:rFonts w:cs="Arial"/>
            </w:rPr>
            <w:fldChar w:fldCharType="begin"/>
          </w:r>
          <w:r w:rsidRPr="001E294E">
            <w:rPr>
              <w:rFonts w:cs="Arial"/>
              <w:lang w:val="nl-BE"/>
            </w:rPr>
            <w:instrText xml:space="preserve"> PAGE </w:instrText>
          </w:r>
          <w:r w:rsidRPr="001E294E">
            <w:rPr>
              <w:rFonts w:cs="Arial"/>
            </w:rPr>
            <w:fldChar w:fldCharType="separate"/>
          </w:r>
          <w:r w:rsidR="00E60BF9">
            <w:rPr>
              <w:rFonts w:cs="Arial"/>
              <w:noProof/>
              <w:lang w:val="nl-BE"/>
            </w:rPr>
            <w:t>3</w:t>
          </w:r>
          <w:r w:rsidRPr="001E294E">
            <w:rPr>
              <w:rFonts w:cs="Arial"/>
            </w:rPr>
            <w:fldChar w:fldCharType="end"/>
          </w:r>
          <w:r w:rsidRPr="001E294E">
            <w:rPr>
              <w:rFonts w:cs="Arial"/>
              <w:lang w:val="nl-BE"/>
            </w:rPr>
            <w:t xml:space="preserve"> / </w:t>
          </w:r>
          <w:r w:rsidRPr="001E294E">
            <w:rPr>
              <w:rFonts w:cs="Arial"/>
            </w:rPr>
            <w:fldChar w:fldCharType="begin"/>
          </w:r>
          <w:r w:rsidRPr="001E294E">
            <w:rPr>
              <w:rFonts w:cs="Arial"/>
              <w:lang w:val="nl-BE"/>
            </w:rPr>
            <w:instrText xml:space="preserve"> NUMPAGES </w:instrText>
          </w:r>
          <w:r w:rsidRPr="001E294E">
            <w:rPr>
              <w:rFonts w:cs="Arial"/>
            </w:rPr>
            <w:fldChar w:fldCharType="separate"/>
          </w:r>
          <w:r w:rsidR="00E60BF9">
            <w:rPr>
              <w:rFonts w:cs="Arial"/>
              <w:noProof/>
              <w:lang w:val="nl-BE"/>
            </w:rPr>
            <w:t>3</w:t>
          </w:r>
          <w:r w:rsidRPr="001E294E">
            <w:rPr>
              <w:rFonts w:cs="Arial"/>
            </w:rPr>
            <w:fldChar w:fldCharType="end"/>
          </w:r>
        </w:p>
      </w:tc>
    </w:tr>
  </w:tbl>
  <w:p w14:paraId="465E2B67" w14:textId="77777777" w:rsidR="00C17D36" w:rsidRPr="00025479" w:rsidRDefault="00C17D36" w:rsidP="00025479">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text" w:horzAnchor="margin" w:tblpX="-679" w:tblpY="1"/>
      <w:tblOverlap w:val="never"/>
      <w:tblW w:w="5886" w:type="dxa"/>
      <w:tblCellMar>
        <w:left w:w="0" w:type="dxa"/>
        <w:right w:w="0" w:type="dxa"/>
      </w:tblCellMar>
      <w:tblLook w:val="0000" w:firstRow="0" w:lastRow="0" w:firstColumn="0" w:lastColumn="0" w:noHBand="0" w:noVBand="0"/>
    </w:tblPr>
    <w:tblGrid>
      <w:gridCol w:w="3552"/>
      <w:gridCol w:w="2334"/>
    </w:tblGrid>
    <w:tr w:rsidR="00025479" w:rsidRPr="001E294E" w14:paraId="32FA5030" w14:textId="77777777" w:rsidTr="00AA42A4">
      <w:tc>
        <w:tcPr>
          <w:tcW w:w="3017" w:type="pct"/>
          <w:vAlign w:val="bottom"/>
        </w:tcPr>
        <w:p w14:paraId="516A6787" w14:textId="77777777" w:rsidR="00025479" w:rsidRDefault="00025479" w:rsidP="00025479">
          <w:pPr>
            <w:pStyle w:val="Departement"/>
            <w:framePr w:hSpace="0" w:wrap="auto" w:vAnchor="margin" w:hAnchor="text" w:xAlign="left" w:yAlign="inline"/>
            <w:suppressOverlap w:val="0"/>
          </w:pPr>
        </w:p>
      </w:tc>
      <w:tc>
        <w:tcPr>
          <w:tcW w:w="1983" w:type="pct"/>
          <w:vAlign w:val="center"/>
        </w:tcPr>
        <w:p w14:paraId="7A128161" w14:textId="77777777" w:rsidR="00025479" w:rsidRPr="001E294E" w:rsidRDefault="00025479" w:rsidP="00025479">
          <w:pPr>
            <w:pStyle w:val="pagina"/>
            <w:framePr w:hSpace="0" w:wrap="auto" w:vAnchor="margin" w:hAnchor="text" w:xAlign="left" w:yAlign="inline"/>
            <w:suppressOverlap w:val="0"/>
            <w:rPr>
              <w:rFonts w:cs="Arial"/>
              <w:lang w:val="nl-BE"/>
            </w:rPr>
          </w:pPr>
          <w:r w:rsidRPr="001E294E">
            <w:rPr>
              <w:rFonts w:cs="Arial"/>
              <w:lang w:val="nl-BE"/>
            </w:rPr>
            <w:t xml:space="preserve"> </w:t>
          </w:r>
          <w:r w:rsidRPr="001E294E">
            <w:rPr>
              <w:rFonts w:cs="Arial"/>
            </w:rPr>
            <w:fldChar w:fldCharType="begin"/>
          </w:r>
          <w:r w:rsidRPr="001E294E">
            <w:rPr>
              <w:rFonts w:cs="Arial"/>
              <w:lang w:val="nl-BE"/>
            </w:rPr>
            <w:instrText xml:space="preserve"> PAGE </w:instrText>
          </w:r>
          <w:r w:rsidRPr="001E294E">
            <w:rPr>
              <w:rFonts w:cs="Arial"/>
            </w:rPr>
            <w:fldChar w:fldCharType="separate"/>
          </w:r>
          <w:r w:rsidR="00E60BF9">
            <w:rPr>
              <w:rFonts w:cs="Arial"/>
              <w:noProof/>
              <w:lang w:val="nl-BE"/>
            </w:rPr>
            <w:t>1</w:t>
          </w:r>
          <w:r w:rsidRPr="001E294E">
            <w:rPr>
              <w:rFonts w:cs="Arial"/>
            </w:rPr>
            <w:fldChar w:fldCharType="end"/>
          </w:r>
          <w:r w:rsidRPr="001E294E">
            <w:rPr>
              <w:rFonts w:cs="Arial"/>
              <w:lang w:val="nl-BE"/>
            </w:rPr>
            <w:t xml:space="preserve"> / </w:t>
          </w:r>
          <w:r w:rsidRPr="001E294E">
            <w:rPr>
              <w:rFonts w:cs="Arial"/>
            </w:rPr>
            <w:fldChar w:fldCharType="begin"/>
          </w:r>
          <w:r w:rsidRPr="001E294E">
            <w:rPr>
              <w:rFonts w:cs="Arial"/>
              <w:lang w:val="nl-BE"/>
            </w:rPr>
            <w:instrText xml:space="preserve"> NUMPAGES </w:instrText>
          </w:r>
          <w:r w:rsidRPr="001E294E">
            <w:rPr>
              <w:rFonts w:cs="Arial"/>
            </w:rPr>
            <w:fldChar w:fldCharType="separate"/>
          </w:r>
          <w:r w:rsidR="00E60BF9">
            <w:rPr>
              <w:rFonts w:cs="Arial"/>
              <w:noProof/>
              <w:lang w:val="nl-BE"/>
            </w:rPr>
            <w:t>3</w:t>
          </w:r>
          <w:r w:rsidRPr="001E294E">
            <w:rPr>
              <w:rFonts w:cs="Arial"/>
            </w:rPr>
            <w:fldChar w:fldCharType="end"/>
          </w:r>
        </w:p>
      </w:tc>
    </w:tr>
  </w:tbl>
  <w:p w14:paraId="47E31548" w14:textId="77777777" w:rsidR="00025479" w:rsidRDefault="0002547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DF3D38" w14:textId="77777777" w:rsidR="009B325A" w:rsidRDefault="009B325A">
      <w:r>
        <w:separator/>
      </w:r>
    </w:p>
  </w:footnote>
  <w:footnote w:type="continuationSeparator" w:id="0">
    <w:p w14:paraId="69320682" w14:textId="77777777" w:rsidR="009B325A" w:rsidRDefault="009B32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3B834" w14:textId="77777777" w:rsidR="00C17D36" w:rsidRDefault="00025479">
    <w:r>
      <w:rPr>
        <w:noProof/>
        <w:lang w:eastAsia="nl-BE"/>
      </w:rPr>
      <w:drawing>
        <wp:anchor distT="0" distB="0" distL="114300" distR="114300" simplePos="0" relativeHeight="251657216" behindDoc="1" locked="0" layoutInCell="1" allowOverlap="1" wp14:anchorId="72982BD6" wp14:editId="52D6B703">
          <wp:simplePos x="0" y="0"/>
          <wp:positionH relativeFrom="page">
            <wp:posOffset>0</wp:posOffset>
          </wp:positionH>
          <wp:positionV relativeFrom="page">
            <wp:posOffset>0</wp:posOffset>
          </wp:positionV>
          <wp:extent cx="7555510" cy="10692000"/>
          <wp:effectExtent l="0" t="0" r="0" b="0"/>
          <wp:wrapNone/>
          <wp:docPr id="26" name="Afbeelding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district_AN_doc_zonderA.pdf"/>
                  <pic:cNvPicPr/>
                </pic:nvPicPr>
                <pic:blipFill>
                  <a:blip r:embed="rId1">
                    <a:extLst>
                      <a:ext uri="{28A0092B-C50C-407E-A947-70E740481C1C}">
                        <a14:useLocalDpi xmlns:a14="http://schemas.microsoft.com/office/drawing/2010/main" val="0"/>
                      </a:ext>
                    </a:extLst>
                  </a:blip>
                  <a:stretch>
                    <a:fillRect/>
                  </a:stretch>
                </pic:blipFill>
                <pic:spPr>
                  <a:xfrm>
                    <a:off x="0" y="0"/>
                    <a:ext cx="755551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75BF9" w14:textId="77777777" w:rsidR="00025479" w:rsidRDefault="00025479">
    <w:pPr>
      <w:pStyle w:val="Koptekst"/>
    </w:pPr>
    <w:r>
      <w:rPr>
        <w:noProof/>
        <w:lang w:eastAsia="nl-BE"/>
      </w:rPr>
      <w:drawing>
        <wp:anchor distT="0" distB="0" distL="114300" distR="114300" simplePos="0" relativeHeight="251663360" behindDoc="1" locked="0" layoutInCell="1" allowOverlap="1" wp14:anchorId="1237DB1D" wp14:editId="03DDA608">
          <wp:simplePos x="0" y="0"/>
          <wp:positionH relativeFrom="page">
            <wp:posOffset>0</wp:posOffset>
          </wp:positionH>
          <wp:positionV relativeFrom="page">
            <wp:posOffset>0</wp:posOffset>
          </wp:positionV>
          <wp:extent cx="7555510" cy="10692000"/>
          <wp:effectExtent l="0" t="0" r="0" b="0"/>
          <wp:wrapNone/>
          <wp:docPr id="27" name="Afbeelding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district_AN_doc_metA.pdf"/>
                  <pic:cNvPicPr/>
                </pic:nvPicPr>
                <pic:blipFill>
                  <a:blip r:embed="rId1">
                    <a:extLst>
                      <a:ext uri="{28A0092B-C50C-407E-A947-70E740481C1C}">
                        <a14:useLocalDpi xmlns:a14="http://schemas.microsoft.com/office/drawing/2010/main" val="0"/>
                      </a:ext>
                    </a:extLst>
                  </a:blip>
                  <a:stretch>
                    <a:fillRect/>
                  </a:stretch>
                </pic:blipFill>
                <pic:spPr>
                  <a:xfrm>
                    <a:off x="0" y="0"/>
                    <a:ext cx="755551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C556D"/>
    <w:multiLevelType w:val="hybridMultilevel"/>
    <w:tmpl w:val="D9901A2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0A8C499C"/>
    <w:multiLevelType w:val="hybridMultilevel"/>
    <w:tmpl w:val="6288705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18C86BB6"/>
    <w:multiLevelType w:val="hybridMultilevel"/>
    <w:tmpl w:val="B82884C6"/>
    <w:lvl w:ilvl="0" w:tplc="08130001">
      <w:start w:val="1"/>
      <w:numFmt w:val="bullet"/>
      <w:lvlText w:val=""/>
      <w:lvlJc w:val="left"/>
      <w:pPr>
        <w:ind w:left="786" w:hanging="360"/>
      </w:pPr>
      <w:rPr>
        <w:rFonts w:ascii="Symbol" w:hAnsi="Symbol"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3">
    <w:nsid w:val="18FA5F2A"/>
    <w:multiLevelType w:val="hybridMultilevel"/>
    <w:tmpl w:val="3CD8B25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F">
      <w:start w:val="1"/>
      <w:numFmt w:val="decimal"/>
      <w:lvlText w:val="%3."/>
      <w:lvlJc w:val="left"/>
      <w:pPr>
        <w:tabs>
          <w:tab w:val="num" w:pos="2160"/>
        </w:tabs>
        <w:ind w:left="2160" w:hanging="360"/>
      </w:p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9BA316A"/>
    <w:multiLevelType w:val="hybridMultilevel"/>
    <w:tmpl w:val="CF127982"/>
    <w:lvl w:ilvl="0" w:tplc="08130001">
      <w:start w:val="1"/>
      <w:numFmt w:val="bullet"/>
      <w:lvlText w:val=""/>
      <w:lvlJc w:val="left"/>
      <w:pPr>
        <w:ind w:left="720" w:hanging="360"/>
      </w:pPr>
      <w:rPr>
        <w:rFonts w:ascii="Symbol" w:hAnsi="Symbo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1ABB2013"/>
    <w:multiLevelType w:val="hybridMultilevel"/>
    <w:tmpl w:val="16588A2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1B3C0EEB"/>
    <w:multiLevelType w:val="hybridMultilevel"/>
    <w:tmpl w:val="1556C724"/>
    <w:lvl w:ilvl="0" w:tplc="08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1FA36806"/>
    <w:multiLevelType w:val="hybridMultilevel"/>
    <w:tmpl w:val="68C8589A"/>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8">
    <w:nsid w:val="271E5284"/>
    <w:multiLevelType w:val="hybridMultilevel"/>
    <w:tmpl w:val="63F8AD78"/>
    <w:lvl w:ilvl="0" w:tplc="769A653A">
      <w:start w:val="1"/>
      <w:numFmt w:val="bullet"/>
      <w:lvlText w:val=""/>
      <w:lvlJc w:val="left"/>
      <w:pPr>
        <w:ind w:left="360" w:hanging="360"/>
      </w:pPr>
      <w:rPr>
        <w:rFonts w:ascii="Symbol" w:hAnsi="Symbol" w:hint="default"/>
        <w:sz w:val="20"/>
        <w:szCs w:val="20"/>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nsid w:val="389A2C3B"/>
    <w:multiLevelType w:val="hybridMultilevel"/>
    <w:tmpl w:val="26168BFA"/>
    <w:lvl w:ilvl="0" w:tplc="8E9EBDC2">
      <w:start w:val="1"/>
      <w:numFmt w:val="bullet"/>
      <w:pStyle w:val="Normalbulletlist2"/>
      <w:lvlText w:val=""/>
      <w:lvlJc w:val="left"/>
      <w:pPr>
        <w:tabs>
          <w:tab w:val="num" w:pos="717"/>
        </w:tabs>
        <w:ind w:left="714" w:hanging="357"/>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A9358FE"/>
    <w:multiLevelType w:val="singleLevel"/>
    <w:tmpl w:val="0413000F"/>
    <w:lvl w:ilvl="0">
      <w:start w:val="1"/>
      <w:numFmt w:val="decimal"/>
      <w:lvlText w:val="%1."/>
      <w:lvlJc w:val="left"/>
      <w:pPr>
        <w:tabs>
          <w:tab w:val="num" w:pos="360"/>
        </w:tabs>
        <w:ind w:left="360" w:hanging="360"/>
      </w:pPr>
    </w:lvl>
  </w:abstractNum>
  <w:abstractNum w:abstractNumId="11">
    <w:nsid w:val="3FB70652"/>
    <w:multiLevelType w:val="hybridMultilevel"/>
    <w:tmpl w:val="733085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47D878DA"/>
    <w:multiLevelType w:val="hybridMultilevel"/>
    <w:tmpl w:val="3CD8B25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CC14518"/>
    <w:multiLevelType w:val="hybridMultilevel"/>
    <w:tmpl w:val="CAEC7428"/>
    <w:lvl w:ilvl="0" w:tplc="4BC8AA9A">
      <w:start w:val="1"/>
      <w:numFmt w:val="bullet"/>
      <w:pStyle w:val="Normalbulletlist1"/>
      <w:lvlText w:val=""/>
      <w:lvlJc w:val="left"/>
      <w:pPr>
        <w:tabs>
          <w:tab w:val="num" w:pos="360"/>
        </w:tabs>
        <w:ind w:left="357" w:hanging="357"/>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023029A"/>
    <w:multiLevelType w:val="hybridMultilevel"/>
    <w:tmpl w:val="D5746EB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55A1541B"/>
    <w:multiLevelType w:val="hybridMultilevel"/>
    <w:tmpl w:val="8BBC40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C666DA1"/>
    <w:multiLevelType w:val="hybridMultilevel"/>
    <w:tmpl w:val="F0045B3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5F562296"/>
    <w:multiLevelType w:val="hybridMultilevel"/>
    <w:tmpl w:val="0B8098F0"/>
    <w:lvl w:ilvl="0" w:tplc="B5F4E494">
      <w:start w:val="1"/>
      <w:numFmt w:val="decimal"/>
      <w:pStyle w:val="Normalbulletlist3"/>
      <w:lvlText w:val="%1."/>
      <w:lvlJc w:val="left"/>
      <w:pPr>
        <w:tabs>
          <w:tab w:val="num" w:pos="1074"/>
        </w:tabs>
        <w:ind w:left="1072" w:hanging="358"/>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69B26C3"/>
    <w:multiLevelType w:val="hybridMultilevel"/>
    <w:tmpl w:val="DCAEAA40"/>
    <w:lvl w:ilvl="0" w:tplc="AA7CD98E">
      <w:start w:val="1"/>
      <w:numFmt w:val="decimal"/>
      <w:lvlText w:val="%1."/>
      <w:lvlJc w:val="left"/>
      <w:pPr>
        <w:ind w:left="360" w:hanging="360"/>
      </w:pPr>
      <w:rPr>
        <w:rFonts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9">
    <w:nsid w:val="6D8854C5"/>
    <w:multiLevelType w:val="hybridMultilevel"/>
    <w:tmpl w:val="80BE9D00"/>
    <w:lvl w:ilvl="0" w:tplc="08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6E65704D"/>
    <w:multiLevelType w:val="hybridMultilevel"/>
    <w:tmpl w:val="0B28692C"/>
    <w:lvl w:ilvl="0" w:tplc="0813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nsid w:val="6ECF5A25"/>
    <w:multiLevelType w:val="hybridMultilevel"/>
    <w:tmpl w:val="19289346"/>
    <w:lvl w:ilvl="0" w:tplc="0DA01CF0">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nsid w:val="6EEC110C"/>
    <w:multiLevelType w:val="hybridMultilevel"/>
    <w:tmpl w:val="45C8968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7FA9386E"/>
    <w:multiLevelType w:val="hybridMultilevel"/>
    <w:tmpl w:val="231AE65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0"/>
  </w:num>
  <w:num w:numId="2">
    <w:abstractNumId w:val="21"/>
  </w:num>
  <w:num w:numId="3">
    <w:abstractNumId w:val="15"/>
  </w:num>
  <w:num w:numId="4">
    <w:abstractNumId w:val="17"/>
  </w:num>
  <w:num w:numId="5">
    <w:abstractNumId w:val="13"/>
  </w:num>
  <w:num w:numId="6">
    <w:abstractNumId w:val="9"/>
  </w:num>
  <w:num w:numId="7">
    <w:abstractNumId w:val="12"/>
  </w:num>
  <w:num w:numId="8">
    <w:abstractNumId w:val="3"/>
  </w:num>
  <w:num w:numId="9">
    <w:abstractNumId w:val="0"/>
  </w:num>
  <w:num w:numId="10">
    <w:abstractNumId w:val="23"/>
  </w:num>
  <w:num w:numId="11">
    <w:abstractNumId w:val="5"/>
  </w:num>
  <w:num w:numId="12">
    <w:abstractNumId w:val="7"/>
  </w:num>
  <w:num w:numId="13">
    <w:abstractNumId w:val="16"/>
  </w:num>
  <w:num w:numId="14">
    <w:abstractNumId w:val="8"/>
  </w:num>
  <w:num w:numId="15">
    <w:abstractNumId w:val="14"/>
  </w:num>
  <w:num w:numId="16">
    <w:abstractNumId w:val="22"/>
  </w:num>
  <w:num w:numId="17">
    <w:abstractNumId w:val="11"/>
  </w:num>
  <w:num w:numId="18">
    <w:abstractNumId w:val="4"/>
  </w:num>
  <w:num w:numId="19">
    <w:abstractNumId w:val="1"/>
  </w:num>
  <w:num w:numId="20">
    <w:abstractNumId w:val="18"/>
  </w:num>
  <w:num w:numId="21">
    <w:abstractNumId w:val="2"/>
  </w:num>
  <w:num w:numId="22">
    <w:abstractNumId w:val="20"/>
  </w:num>
  <w:num w:numId="23">
    <w:abstractNumId w:val="6"/>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attachedTemplate r:id="rId1"/>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277"/>
    <w:rsid w:val="00025479"/>
    <w:rsid w:val="00087D47"/>
    <w:rsid w:val="000949AF"/>
    <w:rsid w:val="000B46E2"/>
    <w:rsid w:val="000C5D62"/>
    <w:rsid w:val="000E128E"/>
    <w:rsid w:val="000F0557"/>
    <w:rsid w:val="00191516"/>
    <w:rsid w:val="00195350"/>
    <w:rsid w:val="001E29B3"/>
    <w:rsid w:val="001F08AA"/>
    <w:rsid w:val="00214B51"/>
    <w:rsid w:val="00254899"/>
    <w:rsid w:val="00261860"/>
    <w:rsid w:val="002813EA"/>
    <w:rsid w:val="002A31BB"/>
    <w:rsid w:val="002B57CC"/>
    <w:rsid w:val="002C61F6"/>
    <w:rsid w:val="002E0284"/>
    <w:rsid w:val="0030427B"/>
    <w:rsid w:val="00322041"/>
    <w:rsid w:val="00340CD1"/>
    <w:rsid w:val="0034432E"/>
    <w:rsid w:val="00353244"/>
    <w:rsid w:val="003B5277"/>
    <w:rsid w:val="003C4DC8"/>
    <w:rsid w:val="003E7906"/>
    <w:rsid w:val="00412FD8"/>
    <w:rsid w:val="00436BE8"/>
    <w:rsid w:val="00483FEF"/>
    <w:rsid w:val="004B5600"/>
    <w:rsid w:val="004C1657"/>
    <w:rsid w:val="004D09BB"/>
    <w:rsid w:val="004D1E7B"/>
    <w:rsid w:val="004F2129"/>
    <w:rsid w:val="00512AB5"/>
    <w:rsid w:val="00553FD7"/>
    <w:rsid w:val="00591E30"/>
    <w:rsid w:val="005D43FC"/>
    <w:rsid w:val="00616943"/>
    <w:rsid w:val="00631F77"/>
    <w:rsid w:val="006767F2"/>
    <w:rsid w:val="006A3AB0"/>
    <w:rsid w:val="006B0458"/>
    <w:rsid w:val="006C0BA2"/>
    <w:rsid w:val="006F1C30"/>
    <w:rsid w:val="00712714"/>
    <w:rsid w:val="00725BAF"/>
    <w:rsid w:val="00734E1D"/>
    <w:rsid w:val="00736EAA"/>
    <w:rsid w:val="007A3C1C"/>
    <w:rsid w:val="007C0B79"/>
    <w:rsid w:val="008821E5"/>
    <w:rsid w:val="0088397B"/>
    <w:rsid w:val="00895802"/>
    <w:rsid w:val="008B027B"/>
    <w:rsid w:val="008D313F"/>
    <w:rsid w:val="008D5483"/>
    <w:rsid w:val="009026D4"/>
    <w:rsid w:val="0092255A"/>
    <w:rsid w:val="00931BF2"/>
    <w:rsid w:val="0095248C"/>
    <w:rsid w:val="0099554E"/>
    <w:rsid w:val="009B325A"/>
    <w:rsid w:val="00A70157"/>
    <w:rsid w:val="00A970D8"/>
    <w:rsid w:val="00AA1ACB"/>
    <w:rsid w:val="00AA6D24"/>
    <w:rsid w:val="00AE44FA"/>
    <w:rsid w:val="00AF429C"/>
    <w:rsid w:val="00B11F52"/>
    <w:rsid w:val="00B213B4"/>
    <w:rsid w:val="00B50181"/>
    <w:rsid w:val="00B528D3"/>
    <w:rsid w:val="00B64C29"/>
    <w:rsid w:val="00B71116"/>
    <w:rsid w:val="00B9062E"/>
    <w:rsid w:val="00BA0E31"/>
    <w:rsid w:val="00BA501B"/>
    <w:rsid w:val="00BD3850"/>
    <w:rsid w:val="00BE7310"/>
    <w:rsid w:val="00BF5FB5"/>
    <w:rsid w:val="00C17D36"/>
    <w:rsid w:val="00C20467"/>
    <w:rsid w:val="00C54624"/>
    <w:rsid w:val="00CA20F3"/>
    <w:rsid w:val="00CB30AA"/>
    <w:rsid w:val="00D06748"/>
    <w:rsid w:val="00D57C53"/>
    <w:rsid w:val="00D95217"/>
    <w:rsid w:val="00DA2DDE"/>
    <w:rsid w:val="00DC5DD4"/>
    <w:rsid w:val="00DD35A0"/>
    <w:rsid w:val="00E60BF9"/>
    <w:rsid w:val="00ED1F73"/>
    <w:rsid w:val="00F47DF7"/>
    <w:rsid w:val="00F47FBB"/>
    <w:rsid w:val="00F56BEB"/>
    <w:rsid w:val="00F84402"/>
    <w:rsid w:val="00FE052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F04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06748"/>
    <w:rPr>
      <w:sz w:val="22"/>
      <w:szCs w:val="24"/>
      <w:lang w:eastAsia="en-US"/>
    </w:rPr>
  </w:style>
  <w:style w:type="paragraph" w:styleId="Kop1">
    <w:name w:val="heading 1"/>
    <w:basedOn w:val="Standaard"/>
    <w:next w:val="Standaard"/>
    <w:qFormat/>
    <w:pPr>
      <w:keepNext/>
      <w:spacing w:before="240" w:after="60"/>
      <w:outlineLvl w:val="0"/>
    </w:pPr>
    <w:rPr>
      <w:rFonts w:cs="Arial"/>
      <w:b/>
      <w:bCs/>
      <w:kern w:val="32"/>
      <w:sz w:val="36"/>
      <w:szCs w:val="32"/>
    </w:rPr>
  </w:style>
  <w:style w:type="paragraph" w:styleId="Kop2">
    <w:name w:val="heading 2"/>
    <w:basedOn w:val="Standaard"/>
    <w:next w:val="Standaard"/>
    <w:qFormat/>
    <w:pPr>
      <w:keepNext/>
      <w:spacing w:before="240" w:after="60"/>
      <w:outlineLvl w:val="1"/>
    </w:pPr>
    <w:rPr>
      <w:rFonts w:cs="Arial"/>
      <w:b/>
      <w:bCs/>
      <w:i/>
      <w:iCs/>
      <w:sz w:val="28"/>
      <w:szCs w:val="28"/>
    </w:rPr>
  </w:style>
  <w:style w:type="paragraph" w:styleId="Kop3">
    <w:name w:val="heading 3"/>
    <w:basedOn w:val="Standaard"/>
    <w:next w:val="Standaard"/>
    <w:link w:val="Kop3Char"/>
    <w:qFormat/>
    <w:pPr>
      <w:keepNext/>
      <w:spacing w:before="240" w:after="60"/>
      <w:outlineLvl w:val="2"/>
    </w:pPr>
    <w:rPr>
      <w:rFonts w:cs="Arial"/>
      <w:b/>
      <w:bCs/>
      <w:sz w:val="26"/>
      <w:szCs w:val="26"/>
    </w:rPr>
  </w:style>
  <w:style w:type="paragraph" w:styleId="Kop4">
    <w:name w:val="heading 4"/>
    <w:basedOn w:val="Standaard"/>
    <w:next w:val="Standaard"/>
    <w:qFormat/>
    <w:pPr>
      <w:keepNext/>
      <w:spacing w:before="240" w:after="60"/>
      <w:outlineLvl w:val="3"/>
    </w:pPr>
    <w:rPr>
      <w:b/>
      <w:bCs/>
      <w:szCs w:val="28"/>
    </w:rPr>
  </w:style>
  <w:style w:type="paragraph" w:styleId="Kop5">
    <w:name w:val="heading 5"/>
    <w:basedOn w:val="Standaard"/>
    <w:next w:val="Standaard"/>
    <w:qFormat/>
    <w:pPr>
      <w:spacing w:before="240" w:after="60"/>
      <w:outlineLvl w:val="4"/>
    </w:pPr>
    <w:rPr>
      <w:bCs/>
      <w:i/>
      <w:i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Reftitel">
    <w:name w:val="Ref titel"/>
    <w:basedOn w:val="Standaard"/>
    <w:rPr>
      <w:rFonts w:ascii="Arial" w:hAnsi="Arial"/>
      <w:b/>
      <w:bCs/>
      <w:sz w:val="15"/>
    </w:rPr>
  </w:style>
  <w:style w:type="paragraph" w:customStyle="1" w:styleId="Refgegevens">
    <w:name w:val="Ref gegevens"/>
    <w:basedOn w:val="Standaard"/>
    <w:rPr>
      <w:sz w:val="20"/>
    </w:rPr>
  </w:style>
  <w:style w:type="paragraph" w:styleId="Koptekst">
    <w:name w:val="header"/>
    <w:basedOn w:val="Standaard"/>
    <w:semiHidden/>
    <w:pPr>
      <w:tabs>
        <w:tab w:val="center" w:pos="4153"/>
        <w:tab w:val="right" w:pos="8306"/>
      </w:tabs>
    </w:pPr>
  </w:style>
  <w:style w:type="paragraph" w:styleId="Voettekst">
    <w:name w:val="footer"/>
    <w:basedOn w:val="Standaard"/>
    <w:link w:val="VoettekstChar"/>
    <w:semiHidden/>
    <w:pPr>
      <w:tabs>
        <w:tab w:val="center" w:pos="4153"/>
        <w:tab w:val="right" w:pos="8306"/>
      </w:tabs>
    </w:pPr>
  </w:style>
  <w:style w:type="paragraph" w:customStyle="1" w:styleId="Adres">
    <w:name w:val="Adres"/>
    <w:pPr>
      <w:jc w:val="right"/>
    </w:pPr>
    <w:rPr>
      <w:rFonts w:ascii="Arial" w:hAnsi="Arial"/>
      <w:sz w:val="15"/>
      <w:lang w:val="en-GB" w:eastAsia="en-US"/>
    </w:rPr>
  </w:style>
  <w:style w:type="paragraph" w:customStyle="1" w:styleId="Departement">
    <w:name w:val="Departement"/>
    <w:pPr>
      <w:framePr w:hSpace="181" w:wrap="auto" w:vAnchor="text" w:hAnchor="margin" w:x="-679" w:y="1"/>
      <w:suppressOverlap/>
    </w:pPr>
    <w:rPr>
      <w:lang w:eastAsia="en-US"/>
    </w:rPr>
  </w:style>
  <w:style w:type="paragraph" w:customStyle="1" w:styleId="Titelactiepunten">
    <w:name w:val="Titel actiepunten"/>
    <w:rPr>
      <w:rFonts w:ascii="Arial" w:hAnsi="Arial"/>
      <w:b/>
      <w:sz w:val="22"/>
      <w:lang w:eastAsia="en-US"/>
    </w:rPr>
  </w:style>
  <w:style w:type="paragraph" w:styleId="Titel">
    <w:name w:val="Title"/>
    <w:link w:val="TitelChar"/>
    <w:qFormat/>
    <w:pPr>
      <w:framePr w:hSpace="181" w:wrap="auto" w:vAnchor="text" w:hAnchor="text" w:y="398"/>
      <w:suppressOverlap/>
    </w:pPr>
    <w:rPr>
      <w:rFonts w:ascii="Arial" w:hAnsi="Arial"/>
      <w:b/>
      <w:sz w:val="30"/>
      <w:lang w:val="en-GB" w:eastAsia="en-US"/>
    </w:rPr>
  </w:style>
  <w:style w:type="paragraph" w:customStyle="1" w:styleId="pagina">
    <w:name w:val="pagina"/>
    <w:basedOn w:val="Adres"/>
    <w:pPr>
      <w:framePr w:hSpace="181" w:wrap="auto" w:vAnchor="text" w:hAnchor="margin" w:x="-679" w:y="1"/>
      <w:suppressOverlap/>
      <w:jc w:val="center"/>
    </w:pPr>
    <w:rPr>
      <w:b/>
    </w:rPr>
  </w:style>
  <w:style w:type="paragraph" w:customStyle="1" w:styleId="Normalbulletlist1">
    <w:name w:val="Normal bulletlist 1"/>
    <w:basedOn w:val="Standaard"/>
    <w:pPr>
      <w:numPr>
        <w:numId w:val="5"/>
      </w:numPr>
    </w:pPr>
  </w:style>
  <w:style w:type="paragraph" w:customStyle="1" w:styleId="Normalbulletlist2">
    <w:name w:val="Normal bulletlist 2"/>
    <w:basedOn w:val="Normalbulletlist1"/>
    <w:pPr>
      <w:numPr>
        <w:numId w:val="6"/>
      </w:numPr>
    </w:pPr>
  </w:style>
  <w:style w:type="paragraph" w:customStyle="1" w:styleId="Normalbulletlist3">
    <w:name w:val="Normal bulletlist 3"/>
    <w:basedOn w:val="Normalbulletlist2"/>
    <w:pPr>
      <w:numPr>
        <w:numId w:val="4"/>
      </w:numPr>
    </w:pPr>
  </w:style>
  <w:style w:type="character" w:customStyle="1" w:styleId="VoettekstChar">
    <w:name w:val="Voettekst Char"/>
    <w:basedOn w:val="Standaardalinea-lettertype"/>
    <w:link w:val="Voettekst"/>
    <w:semiHidden/>
    <w:rsid w:val="00025479"/>
    <w:rPr>
      <w:sz w:val="22"/>
      <w:szCs w:val="24"/>
      <w:lang w:eastAsia="en-US"/>
    </w:rPr>
  </w:style>
  <w:style w:type="character" w:customStyle="1" w:styleId="TitelChar">
    <w:name w:val="Titel Char"/>
    <w:basedOn w:val="Standaardalinea-lettertype"/>
    <w:link w:val="Titel"/>
    <w:rsid w:val="00895802"/>
    <w:rPr>
      <w:rFonts w:ascii="Arial" w:hAnsi="Arial"/>
      <w:b/>
      <w:sz w:val="30"/>
      <w:lang w:val="en-GB" w:eastAsia="en-US"/>
    </w:rPr>
  </w:style>
  <w:style w:type="character" w:customStyle="1" w:styleId="Kop3Char">
    <w:name w:val="Kop 3 Char"/>
    <w:basedOn w:val="Standaardalinea-lettertype"/>
    <w:link w:val="Kop3"/>
    <w:rsid w:val="002E0284"/>
    <w:rPr>
      <w:rFonts w:cs="Arial"/>
      <w:b/>
      <w:bCs/>
      <w:sz w:val="26"/>
      <w:szCs w:val="26"/>
      <w:lang w:eastAsia="en-US"/>
    </w:rPr>
  </w:style>
  <w:style w:type="paragraph" w:styleId="Lijstalinea">
    <w:name w:val="List Paragraph"/>
    <w:basedOn w:val="Standaard"/>
    <w:uiPriority w:val="34"/>
    <w:qFormat/>
    <w:rsid w:val="00A970D8"/>
    <w:pPr>
      <w:spacing w:after="200" w:line="276" w:lineRule="auto"/>
      <w:ind w:left="720"/>
      <w:contextualSpacing/>
    </w:pPr>
    <w:rPr>
      <w:rFonts w:asciiTheme="minorHAnsi" w:eastAsiaTheme="minorHAnsi" w:hAnsiTheme="minorHAnsi" w:cstheme="minorBidi"/>
      <w:szCs w:val="22"/>
    </w:rPr>
  </w:style>
  <w:style w:type="table" w:styleId="Tabelraster">
    <w:name w:val="Table Grid"/>
    <w:basedOn w:val="Standaardtabel"/>
    <w:uiPriority w:val="39"/>
    <w:rsid w:val="001953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E60BF9"/>
    <w:rPr>
      <w:rFonts w:ascii="Tahoma" w:hAnsi="Tahoma" w:cs="Tahoma"/>
      <w:sz w:val="16"/>
      <w:szCs w:val="16"/>
    </w:rPr>
  </w:style>
  <w:style w:type="character" w:customStyle="1" w:styleId="BallontekstChar">
    <w:name w:val="Ballontekst Char"/>
    <w:basedOn w:val="Standaardalinea-lettertype"/>
    <w:link w:val="Ballontekst"/>
    <w:uiPriority w:val="99"/>
    <w:semiHidden/>
    <w:rsid w:val="00E60BF9"/>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06748"/>
    <w:rPr>
      <w:sz w:val="22"/>
      <w:szCs w:val="24"/>
      <w:lang w:eastAsia="en-US"/>
    </w:rPr>
  </w:style>
  <w:style w:type="paragraph" w:styleId="Kop1">
    <w:name w:val="heading 1"/>
    <w:basedOn w:val="Standaard"/>
    <w:next w:val="Standaard"/>
    <w:qFormat/>
    <w:pPr>
      <w:keepNext/>
      <w:spacing w:before="240" w:after="60"/>
      <w:outlineLvl w:val="0"/>
    </w:pPr>
    <w:rPr>
      <w:rFonts w:cs="Arial"/>
      <w:b/>
      <w:bCs/>
      <w:kern w:val="32"/>
      <w:sz w:val="36"/>
      <w:szCs w:val="32"/>
    </w:rPr>
  </w:style>
  <w:style w:type="paragraph" w:styleId="Kop2">
    <w:name w:val="heading 2"/>
    <w:basedOn w:val="Standaard"/>
    <w:next w:val="Standaard"/>
    <w:qFormat/>
    <w:pPr>
      <w:keepNext/>
      <w:spacing w:before="240" w:after="60"/>
      <w:outlineLvl w:val="1"/>
    </w:pPr>
    <w:rPr>
      <w:rFonts w:cs="Arial"/>
      <w:b/>
      <w:bCs/>
      <w:i/>
      <w:iCs/>
      <w:sz w:val="28"/>
      <w:szCs w:val="28"/>
    </w:rPr>
  </w:style>
  <w:style w:type="paragraph" w:styleId="Kop3">
    <w:name w:val="heading 3"/>
    <w:basedOn w:val="Standaard"/>
    <w:next w:val="Standaard"/>
    <w:link w:val="Kop3Char"/>
    <w:qFormat/>
    <w:pPr>
      <w:keepNext/>
      <w:spacing w:before="240" w:after="60"/>
      <w:outlineLvl w:val="2"/>
    </w:pPr>
    <w:rPr>
      <w:rFonts w:cs="Arial"/>
      <w:b/>
      <w:bCs/>
      <w:sz w:val="26"/>
      <w:szCs w:val="26"/>
    </w:rPr>
  </w:style>
  <w:style w:type="paragraph" w:styleId="Kop4">
    <w:name w:val="heading 4"/>
    <w:basedOn w:val="Standaard"/>
    <w:next w:val="Standaard"/>
    <w:qFormat/>
    <w:pPr>
      <w:keepNext/>
      <w:spacing w:before="240" w:after="60"/>
      <w:outlineLvl w:val="3"/>
    </w:pPr>
    <w:rPr>
      <w:b/>
      <w:bCs/>
      <w:szCs w:val="28"/>
    </w:rPr>
  </w:style>
  <w:style w:type="paragraph" w:styleId="Kop5">
    <w:name w:val="heading 5"/>
    <w:basedOn w:val="Standaard"/>
    <w:next w:val="Standaard"/>
    <w:qFormat/>
    <w:pPr>
      <w:spacing w:before="240" w:after="60"/>
      <w:outlineLvl w:val="4"/>
    </w:pPr>
    <w:rPr>
      <w:bCs/>
      <w:i/>
      <w:i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Reftitel">
    <w:name w:val="Ref titel"/>
    <w:basedOn w:val="Standaard"/>
    <w:rPr>
      <w:rFonts w:ascii="Arial" w:hAnsi="Arial"/>
      <w:b/>
      <w:bCs/>
      <w:sz w:val="15"/>
    </w:rPr>
  </w:style>
  <w:style w:type="paragraph" w:customStyle="1" w:styleId="Refgegevens">
    <w:name w:val="Ref gegevens"/>
    <w:basedOn w:val="Standaard"/>
    <w:rPr>
      <w:sz w:val="20"/>
    </w:rPr>
  </w:style>
  <w:style w:type="paragraph" w:styleId="Koptekst">
    <w:name w:val="header"/>
    <w:basedOn w:val="Standaard"/>
    <w:semiHidden/>
    <w:pPr>
      <w:tabs>
        <w:tab w:val="center" w:pos="4153"/>
        <w:tab w:val="right" w:pos="8306"/>
      </w:tabs>
    </w:pPr>
  </w:style>
  <w:style w:type="paragraph" w:styleId="Voettekst">
    <w:name w:val="footer"/>
    <w:basedOn w:val="Standaard"/>
    <w:link w:val="VoettekstChar"/>
    <w:semiHidden/>
    <w:pPr>
      <w:tabs>
        <w:tab w:val="center" w:pos="4153"/>
        <w:tab w:val="right" w:pos="8306"/>
      </w:tabs>
    </w:pPr>
  </w:style>
  <w:style w:type="paragraph" w:customStyle="1" w:styleId="Adres">
    <w:name w:val="Adres"/>
    <w:pPr>
      <w:jc w:val="right"/>
    </w:pPr>
    <w:rPr>
      <w:rFonts w:ascii="Arial" w:hAnsi="Arial"/>
      <w:sz w:val="15"/>
      <w:lang w:val="en-GB" w:eastAsia="en-US"/>
    </w:rPr>
  </w:style>
  <w:style w:type="paragraph" w:customStyle="1" w:styleId="Departement">
    <w:name w:val="Departement"/>
    <w:pPr>
      <w:framePr w:hSpace="181" w:wrap="auto" w:vAnchor="text" w:hAnchor="margin" w:x="-679" w:y="1"/>
      <w:suppressOverlap/>
    </w:pPr>
    <w:rPr>
      <w:lang w:eastAsia="en-US"/>
    </w:rPr>
  </w:style>
  <w:style w:type="paragraph" w:customStyle="1" w:styleId="Titelactiepunten">
    <w:name w:val="Titel actiepunten"/>
    <w:rPr>
      <w:rFonts w:ascii="Arial" w:hAnsi="Arial"/>
      <w:b/>
      <w:sz w:val="22"/>
      <w:lang w:eastAsia="en-US"/>
    </w:rPr>
  </w:style>
  <w:style w:type="paragraph" w:styleId="Titel">
    <w:name w:val="Title"/>
    <w:link w:val="TitelChar"/>
    <w:qFormat/>
    <w:pPr>
      <w:framePr w:hSpace="181" w:wrap="auto" w:vAnchor="text" w:hAnchor="text" w:y="398"/>
      <w:suppressOverlap/>
    </w:pPr>
    <w:rPr>
      <w:rFonts w:ascii="Arial" w:hAnsi="Arial"/>
      <w:b/>
      <w:sz w:val="30"/>
      <w:lang w:val="en-GB" w:eastAsia="en-US"/>
    </w:rPr>
  </w:style>
  <w:style w:type="paragraph" w:customStyle="1" w:styleId="pagina">
    <w:name w:val="pagina"/>
    <w:basedOn w:val="Adres"/>
    <w:pPr>
      <w:framePr w:hSpace="181" w:wrap="auto" w:vAnchor="text" w:hAnchor="margin" w:x="-679" w:y="1"/>
      <w:suppressOverlap/>
      <w:jc w:val="center"/>
    </w:pPr>
    <w:rPr>
      <w:b/>
    </w:rPr>
  </w:style>
  <w:style w:type="paragraph" w:customStyle="1" w:styleId="Normalbulletlist1">
    <w:name w:val="Normal bulletlist 1"/>
    <w:basedOn w:val="Standaard"/>
    <w:pPr>
      <w:numPr>
        <w:numId w:val="5"/>
      </w:numPr>
    </w:pPr>
  </w:style>
  <w:style w:type="paragraph" w:customStyle="1" w:styleId="Normalbulletlist2">
    <w:name w:val="Normal bulletlist 2"/>
    <w:basedOn w:val="Normalbulletlist1"/>
    <w:pPr>
      <w:numPr>
        <w:numId w:val="6"/>
      </w:numPr>
    </w:pPr>
  </w:style>
  <w:style w:type="paragraph" w:customStyle="1" w:styleId="Normalbulletlist3">
    <w:name w:val="Normal bulletlist 3"/>
    <w:basedOn w:val="Normalbulletlist2"/>
    <w:pPr>
      <w:numPr>
        <w:numId w:val="4"/>
      </w:numPr>
    </w:pPr>
  </w:style>
  <w:style w:type="character" w:customStyle="1" w:styleId="VoettekstChar">
    <w:name w:val="Voettekst Char"/>
    <w:basedOn w:val="Standaardalinea-lettertype"/>
    <w:link w:val="Voettekst"/>
    <w:semiHidden/>
    <w:rsid w:val="00025479"/>
    <w:rPr>
      <w:sz w:val="22"/>
      <w:szCs w:val="24"/>
      <w:lang w:eastAsia="en-US"/>
    </w:rPr>
  </w:style>
  <w:style w:type="character" w:customStyle="1" w:styleId="TitelChar">
    <w:name w:val="Titel Char"/>
    <w:basedOn w:val="Standaardalinea-lettertype"/>
    <w:link w:val="Titel"/>
    <w:rsid w:val="00895802"/>
    <w:rPr>
      <w:rFonts w:ascii="Arial" w:hAnsi="Arial"/>
      <w:b/>
      <w:sz w:val="30"/>
      <w:lang w:val="en-GB" w:eastAsia="en-US"/>
    </w:rPr>
  </w:style>
  <w:style w:type="character" w:customStyle="1" w:styleId="Kop3Char">
    <w:name w:val="Kop 3 Char"/>
    <w:basedOn w:val="Standaardalinea-lettertype"/>
    <w:link w:val="Kop3"/>
    <w:rsid w:val="002E0284"/>
    <w:rPr>
      <w:rFonts w:cs="Arial"/>
      <w:b/>
      <w:bCs/>
      <w:sz w:val="26"/>
      <w:szCs w:val="26"/>
      <w:lang w:eastAsia="en-US"/>
    </w:rPr>
  </w:style>
  <w:style w:type="paragraph" w:styleId="Lijstalinea">
    <w:name w:val="List Paragraph"/>
    <w:basedOn w:val="Standaard"/>
    <w:uiPriority w:val="34"/>
    <w:qFormat/>
    <w:rsid w:val="00A970D8"/>
    <w:pPr>
      <w:spacing w:after="200" w:line="276" w:lineRule="auto"/>
      <w:ind w:left="720"/>
      <w:contextualSpacing/>
    </w:pPr>
    <w:rPr>
      <w:rFonts w:asciiTheme="minorHAnsi" w:eastAsiaTheme="minorHAnsi" w:hAnsiTheme="minorHAnsi" w:cstheme="minorBidi"/>
      <w:szCs w:val="22"/>
    </w:rPr>
  </w:style>
  <w:style w:type="table" w:styleId="Tabelraster">
    <w:name w:val="Table Grid"/>
    <w:basedOn w:val="Standaardtabel"/>
    <w:uiPriority w:val="39"/>
    <w:rsid w:val="001953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E60BF9"/>
    <w:rPr>
      <w:rFonts w:ascii="Tahoma" w:hAnsi="Tahoma" w:cs="Tahoma"/>
      <w:sz w:val="16"/>
      <w:szCs w:val="16"/>
    </w:rPr>
  </w:style>
  <w:style w:type="character" w:customStyle="1" w:styleId="BallontekstChar">
    <w:name w:val="Ballontekst Char"/>
    <w:basedOn w:val="Standaardalinea-lettertype"/>
    <w:link w:val="Ballontekst"/>
    <w:uiPriority w:val="99"/>
    <w:semiHidden/>
    <w:rsid w:val="00E60BF9"/>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m32182\Desktop\origineel_sjabloon.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origineel_sjabloon</Template>
  <TotalTime>0</TotalTime>
  <Pages>3</Pages>
  <Words>399</Words>
  <Characters>2374</Characters>
  <Application>Microsoft Office Word</Application>
  <DocSecurity>4</DocSecurity>
  <Lines>19</Lines>
  <Paragraphs>5</Paragraphs>
  <ScaleCrop>false</ScaleCrop>
  <HeadingPairs>
    <vt:vector size="2" baseType="variant">
      <vt:variant>
        <vt:lpstr>Titel</vt:lpstr>
      </vt:variant>
      <vt:variant>
        <vt:i4>1</vt:i4>
      </vt:variant>
    </vt:vector>
  </HeadingPairs>
  <TitlesOfParts>
    <vt:vector size="1" baseType="lpstr">
      <vt:lpstr>sigel</vt:lpstr>
    </vt:vector>
  </TitlesOfParts>
  <Company>KAN Design Consultants</Company>
  <LinksUpToDate>false</LinksUpToDate>
  <CharactersWithSpaces>2768</CharactersWithSpaces>
  <SharedDoc>false</SharedDoc>
  <HLinks>
    <vt:vector size="12" baseType="variant">
      <vt:variant>
        <vt:i4>3997767</vt:i4>
      </vt:variant>
      <vt:variant>
        <vt:i4>-1</vt:i4>
      </vt:variant>
      <vt:variant>
        <vt:i4>2050</vt:i4>
      </vt:variant>
      <vt:variant>
        <vt:i4>1</vt:i4>
      </vt:variant>
      <vt:variant>
        <vt:lpwstr>..\A_logo_fax.tif</vt:lpwstr>
      </vt:variant>
      <vt:variant>
        <vt:lpwstr/>
      </vt:variant>
      <vt:variant>
        <vt:i4>2097236</vt:i4>
      </vt:variant>
      <vt:variant>
        <vt:i4>-1</vt:i4>
      </vt:variant>
      <vt:variant>
        <vt:i4>2062</vt:i4>
      </vt:variant>
      <vt:variant>
        <vt:i4>1</vt:i4>
      </vt:variant>
      <vt:variant>
        <vt:lpwstr>C:\Documents and Settings\ex00701\Desktop\sjablonen\wapenschild_alg_zw.tif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sigel</dc:title>
  <dc:creator>Sonja Verbustel</dc:creator>
  <cp:lastModifiedBy>Sonja Verbustel</cp:lastModifiedBy>
  <cp:revision>2</cp:revision>
  <cp:lastPrinted>2004-12-15T14:27:00Z</cp:lastPrinted>
  <dcterms:created xsi:type="dcterms:W3CDTF">2022-03-10T11:04:00Z</dcterms:created>
  <dcterms:modified xsi:type="dcterms:W3CDTF">2022-03-10T11:04:00Z</dcterms:modified>
</cp:coreProperties>
</file>